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63f20" w14:textId="2663f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Восточно-Казахстанского областного акимата от 12 декабря 2017 года № 340 "Об утверждении регламентов государственных услуг в сфере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11 июля 2019 года № 232. Зарегистрировано Департаментом юстиции Восточно-Казахстанской области 17 июля 2019 года № 6075. Утратило силу постановлением Восточно-Казахстанского областного акимата от 10 марта 2020 года № 69.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10.03.2020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февраля 2019 года № 64 "О внесении изменения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августа 2017 года № 396 об утверждении стандарта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обучающимися и воспитанникам организаций технического и профессионального, послесреднего и высшего образования" (зарегистрированным в Реестре государственной регистрации нормативных правовых актов за номером 18299),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12 декабря 2017 года № 340 "Об утверждении регламентов государственных услуг в сфере образования" (зарегистрированном в Реестре государственной регистрации нормативных правовых актов за номером 5360, опубликованное в Эталонном контрольном банке нормативных правовых актов Республики Казахстан 5 января 2018 года)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обучающимися и воспитанникам организаций технического и профессионального, послесреднего и высшего образования",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образования области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социальной сферы.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июля 2019 года № 232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2017 года № 340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</w:t>
      </w:r>
    </w:p>
    <w:bookmarkEnd w:id="10"/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 (далее - государственная услуга) оказывается организациями технического и профессионального, послесреднего образования, высшими учебными заведениями (далее - услугодатель).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результатов оказания государственной услуги осуществляются через: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бумажная.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предоставлении бесплатного питания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образования", утвержденного приказом Министра образования и науки Республики Казахстан от 7 августа 2017 года № 396 (зарегистрированным в Реестре государственной регистрации нормативных правовых актов за номером 15744) (далее - Стандарт).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электронная/бумажная.</w:t>
      </w:r>
    </w:p>
    <w:bookmarkEnd w:id="19"/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 приложением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– прием и регистрация сотрудником канцелярии документов услугополучателя. В случаях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услугодатель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выполнения – 20(двадцать) минут;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рассмотрение руководителем услугодателя заявления и передача их исполнителю услугодателя. Длительность выполнения – 15 (пятнадцать) минут;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3 – рассмотрение и проверка заявления исполнителем услугодателя на соответствие предъявляемым требованиям, подготовка уведомления о предоставлении бесплатного питания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либо мотивированного ответа об отказе в оказании государственной услуги по основаниям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передача руководителю услугодателя. Длительность выполнения – 9 (девять) календарных дней;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подписание руководителем услугодателя результата оказания государственной услуги и передача его сотруднику канцелярии. Длительность выполнения – 15 (пятнадцать) минут;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регистрация и выдача сотрудником канцелярии услугодателя результата оказания государственной услуги услугополучателю. Длительность выполнения – 15 (пятнадцать) минут.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документов услугодателю, в Государственную корпорацию, а также при обращении на портал - 10 (десять) рабочих дней.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 Услугодатель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документы, что служит основанием для начала выполнения действия 2, указанного в пункте 5 настоящего Регламента. 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2, указанного в пункте 5 настоящего Регламента, является резолюция руководителя услугодателя, которая служит основанием для начала выполнения действия 3, указанного в пункте 5 настоящего Регламента. 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3, указанного в пункте 5 настоящего Регламента, является подготовленное уведомление о предоставлении бесплатного питания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либо мотивированный ответ об отказе в оказании государственной услуги, что служит основанием для начала выполнения действия 4, указанного в пункте 5 настоящего Регламента. 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4, указанного в пункте 5 настоящего Регламента, является подписанный руководителем услугодателя результат оказания государственной услуги, что служит основанием для начала выполнения действия 5, указанного в пункте 5 настоящего Регламента. 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5,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выдача сотрудником канцелярии услугодателя результата оказания государственной услуги услугополучателю.</w:t>
      </w:r>
    </w:p>
    <w:bookmarkEnd w:id="34"/>
    <w:bookmarkStart w:name="z4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пакета документов услугополучателя. В случаях предоставления неполного пакета документов либо при предоставлении документов с истекшим сроком согласно перечню предусмотренному Стандартом государственной услуги, услугодатель отказывает в приеме заявления. Длительность выполнения – 20 (двадцать) минут;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пакет документов и передает их исполнителю услугодателя на исполнение. Длительность выполнения – 15 (пятнадцать) минут;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исполнитель услугодателя проверяет документы на соответствие предъявляемым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уведомление о предоставлении бесплатного питания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либо мотивированный ответ об отказе в оказании государственной услуги и передает его руководителю услугодателя. Длительность выполнения – 9 (девять) календарных дней;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и передает его сотруднику канцелярии услугодателя. Длительность выполнения – 15 (пятнадцать) минут;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и выдает результат оказания государственной услуги услугополучателю. Длительность выполнения – 15 (пятнадцать) минут.</w:t>
      </w:r>
    </w:p>
    <w:bookmarkEnd w:id="45"/>
    <w:bookmarkStart w:name="z5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в процессе оказания государственной услуги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Услугополучатели для получения государственной услуги вправе обратится в Государственную корпорацию с предоставлением документов, предусмотренных пунктом 9 Стандарта.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ПриҰм осуществляется в порядке "электронной очереди", по выбору услугополучателя без ускоренного обслуживания, возможно бронирование электронной очереди посредством портала "электронного правительства" (далее - портал).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– 15 (пятнадцать) минут. 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и сроки взаимодействия с Государственной корпорацией: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пакет документов согласно перечню, предусмотренному Стандартом, и выдает расписку о приеме соответствующих документов. Длительность выполнения – 15 (пятнадцать) минут.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принятые документы от услугополучателя поступают в накопительный сектор Государственной корпорации. Регистрация электронного документа в АРМ РШЭП. Длительность выполнения –30 (тридцать) секунд. 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поступившие документы в накопительный сектор Государственной корпорации формируются по направлениям, фиксируются ИСМ оказания государственных услуг путем сканирования штрих-кода на расписке. Длительность выполнения – 15 (пятнадцать) минут.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накопительный сектор Государственной корпорации передает документы курьеру Государственной корпорации. Длительность выполнения 1 (одна) минута;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курьер Государственной корпорации осуществляет передачу документов услугодателю. Длительность выполнения – 5 (пять) минут.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 или должностные лица, уполномоченные направлять запрос услугодателя: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Государственной корпорации. 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Процесс получения результата оказания государственной услуги через Государственную корпорацию: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документа, удостоверяющего личность (либо его представителя по нотариально заверенной доверенности).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услугополучателя по истечению срока, предусмотренного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согласно Правилам деятельности Государственной корпорации "Правительство для граждан", утвержденными приказом Министра по инвестициям и развитию Республики Казахстан от 22 января 2016 года № 52 (зарегистрирован в Реестре государственной регистрации нормативных правовых актов под № 13248), Государственная корпорация обеспечивает хранение договора залога в течение одного месяца, после чего передает его услугодателю для дальнейшего хранения.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осуществляет регистрацию на портале с помощью ИИН и пароля (осуществляется для незарегистрированных услугополучателей на портал); 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процесс 1 – ввод услугополучателем ИИН и пароля (процесс авторизации) на портале для получения государственной услуги; 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условие 1 – проверка на портале подлинности данных о зарегистрированном услугополучателе через ИИН и пароль; 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процесс 2 – формирование порталом сообщения об отказе в авторизации в связи с имеющимися нарушениями в данных услугополучателя; 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 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государственной услуги посредством ЭЦП услугодателя и направление электронного документа (запроса) через ШЭП в АРМ РШЭП для обработки МИО;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сотрудником услугодателя соответствия приложенных услугополучателем документов, указанных в Стандарте, основаниям для оказания государственной услуги;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услугополучателем результата оказания государственной услуги в форме электронного документа, подписанного ЭЦП уполномоченного лица услугодателя.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размещен на веб-портале "электронного правительства", интернет-ресурсе услугодателя.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– информационная система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 - автоматизированное рабочее место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ГБД ФЛ - государственная база данных "Физические лица"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– местный исполнительный орган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ИСМ – информационная система мониторинга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РШЭП – региональный шлюз "электронного правительства"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ШЭП – шлюз "электронного правительства"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бесплатного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питания отдельным категориям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граждан, а также лицам,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находящимся под опекой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(попечительством)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патронатом, обучающимися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воспитанникам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послесреднего и высшего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bookmarkStart w:name="z98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7683500" cy="722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722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бесплатного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питания отдельным категориям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граждан, а также лицам,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находящимся под опекой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(попечительством)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патронатом, обучающимися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воспитанникам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послесреднего и высшего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bookmarkStart w:name="z103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услуги: 1) при оказании государственной услуги через услугодателя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2) при оказании государственной услуги через Государственную корпорацию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78105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3) Справочник бизнес-процессов оказания государственной услуги при оказании государственной услуги через портал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7810500" cy="464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7"/>
    <w:p>
      <w:pPr>
        <w:spacing w:after="0"/>
        <w:ind w:left="0"/>
        <w:jc w:val="both"/>
      </w:pPr>
      <w:r>
        <w:drawing>
          <wp:inline distT="0" distB="0" distL="0" distR="0">
            <wp:extent cx="78105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