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94e1" w14:textId="e14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мая 2019 года № 167. Зарегистрировано Департаментом юстиции Восточно-Казахстанской области 20 мая 2019 года № 5954.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(зарегистрированным в Реестре государственной регистрации нормативных правовых актов за номером 18124),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за номером 4193, опубликованное в информационно-правовой системе "Әділет" 3 декабря 2015 года, газетах "Дидар" и "Рудный Алтай" от 31 декабря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ІІ, ІІІ и ІV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ІІ, ІІІ и ІV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первого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242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– услугодатель).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№ 301 (зарегистрированным в Реестре государственной регистрации нормативных правовых актов за номером 11229)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сотрудником канцелярии услугодателя заявки услугополучателя. Длительность выполнения – 20 (двадцать) минут;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заявки услугополучателя заместителем руководителя услугодателя и передача руководителю отдела услугодателя на рассмотрение. Длительность выполнения – 20 (двадцать) минут;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специалистом отдела услугодателя, оформление заключения государственной экологической экспертизы. Длительность выполнения – не более 29 (двадцати девяти) рабочих дней для объектов II категории, не более 14 (четырнадцати) рабочих дней для объектов III, IV категорий; предварительная экспертиза – не более 2 (двух) рабочих дней;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проверка и подписание заключения государственной экологической экспертизы руководителем отдела услугодателя. Длительность выполнения – не более 20 (двадцати) минут.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на портал: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устраняются в течение 5 (пяти) рабочих дней со дня выдачи замечаний услугодателем;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устраняются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оформленное заключение государственной экологической экспертизы в электронном виде, которое является основанием для выполнения действия 5, указанного в пункте 5 настоящего Регламента.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подписанное заключение государственной экологической экспертизы.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канцелярии услугодателя заявки услугополучателя, передача заместителю руководителя. Длительность выполнения – 20 (двадцать) минут;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услугополучателя заместителем руководителя услугодателя и передача руководителю отдела услугодателя на рассмотрение. Длительность выполнения – 20 (двадцать) минут;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специалистом отдела услугодателя, оформление заключения государственной экологической экспертизы. Длительность выполнения – не более 29 (двадцати девяти) рабочих дней для объектов II категории, не более 14 (четырнадцати) рабочих дней для объектов III, IV категорий; предварительная экспертиза – не более 2 (двух) рабочих дней;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заключения государственной экологической экспертизы руководителем отдела услугодателя. Длительность выполнения – 20 (двадцать) минут.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формы, прикрепление к форме запроса необходимых документов в электронном виде;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заключения государственной экологической экспертизы.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2015года № 242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- услугодатель).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№ 301 (зарегистрированным в Реестре государственной регистрации нормативных правовых актов за номером 11229) (далее – Стандарт).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На партале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90"/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процессов оказания государственной услуги, длительность его выполнения: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специалистом канцелярии услугодателя, направление их заместителю руководителя услугодателя. Длительность выполнения - 20 (двадцать) минут;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заместителем руководителя услугодателя и направление в отдел услугодателя. Длительность выполнения - 20 (двадцать) минут;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услугодателя, наложение резолюции и направление специалисту отдела услугодателя. Длительность выполнения - 20 (двадцать) минут;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объектовIIи III категории в срок не более 9 (девяти) рабочих дней со дня регистрации заявки; при мотивированном ответе услугодателя об отказе в дальнейшем рассмотрении заявления – в течение 4 (четырех) рабочих дней;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в срок не более 4 (четырех) рабочих дней со дня регистрации заявки;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разрешения – в течение 14 (четырнадцати) календарных дней;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–проверка и подписание разрешения на эмиссии в окружающую среду либо мотивированного ответа услугодателя об отказе в дальнейшем рассмотрении заявления руководителем отдела услугодателя. Длительность выполнения - 30 (тридцать) минут.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на портал: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на эмиссии в окружающую среду для объектов II и III категории в срок не более 10 (десяти) рабочих дней со дня регистрации заявки;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15 (пятнадцати) календарных дней.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4 является разрешение либо мотивированный ответ услугодателя об отказе в дальнейшем рассмотрении заявления, которые являются основанием для выполнения действия 5, указанного в пункте 5 настоящего Регламента.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 является подписанное разрешение либо мотивированный ответ услугодателя об отказе в дальнейшем рассмотрении заявления. </w:t>
      </w:r>
    </w:p>
    <w:bookmarkEnd w:id="112"/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услугодателя;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специалистом канцелярии услугодателя, направление их заместителю руководителя услугодателя. Длительность выполнения - 20 (двадцать) минут;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заместителем руководителя услугодателя и направление в отдел услугодателя. Длительность выполнения - 20 (двадцать) минут;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услугодателя, наложение резолюции и направление специалисту отдела услугодателя. Длительность выполнения - 20 (двадцать) минут;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 II и III категории в срок не более 9 (девяти) рабочих дней со дня регистрации заявки; при мотивированном ответе услугодателя об отказе в дальнейшем рассмотрении заявления – в течение 4 (четырех) рабочих дней;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в срок не более 4 (четырех) рабочих дней со дня регистрации заявки;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разрешения – в течение 14 (четырнадцати) календарных дней;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разрешения на эмиссии в окружающую среду либо мотивированного ответа услугодателя об отказе в дальнейшем рассмотрении заявления руководителем отдела услугодателя. Длительность выполнения - 30 (тридцать) минут.</w:t>
      </w:r>
    </w:p>
    <w:bookmarkEnd w:id="127"/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формы, прикрепление к форме запроса необходимых документов в электронном виде;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разрешения либо мотивированного ответа об отказе.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