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014f2" w14:textId="e7014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Восточно-Казахстанского областного маслихата от 21 декабря 2009 года № 17/225-IV "О ставках платы за пользование водными ресурсами поверхностных источников Восточно-Казахстанской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Восточно-Казахстанского областного маслихата от 12 апреля 2019 года № 29/325-VI. Зарегистрировано Департаментом юстиции Восточно-Казахстанской области 24 апреля 2019 года № 5878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Восточно-Казахстанский областной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21 декабря 2009 года № 17/225-IV "О ставках платы за пользование водными ресурсами поверхностных источников Восточно-Казахстанской области" (зарегистрировано в Реестре государственной регистрации нормативных правовых актов за № 2523, опубликовано в газетах "Дидар" от 1 февраля 2010 года, "Рудный Алтай" от 2 февраля 2010 года) следующее изменение: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Нурбаев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Восточно-Казахстанского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Головатюк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"___" __________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"21" декабря 2009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17/225-IV</w:t>
            </w:r>
          </w:p>
        </w:tc>
      </w:tr>
    </w:tbl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платы за пользование водными ресурсами поверхностных источников Восточно-Казахстанской области 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86"/>
        <w:gridCol w:w="2751"/>
        <w:gridCol w:w="4380"/>
        <w:gridCol w:w="3383"/>
      </w:tblGrid>
      <w:tr>
        <w:trPr>
          <w:trHeight w:val="30" w:hRule="atLeast"/>
        </w:trPr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специального водопользования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 платы, тенге</w:t>
            </w:r>
          </w:p>
        </w:tc>
      </w:tr>
      <w:tr>
        <w:trPr>
          <w:trHeight w:val="30" w:hRule="atLeast"/>
        </w:trPr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бассейн реки Иртыш</w:t>
            </w:r>
          </w:p>
        </w:tc>
      </w:tr>
      <w:tr>
        <w:trPr>
          <w:trHeight w:val="30" w:hRule="atLeast"/>
        </w:trPr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Жилищно-эксплуатационные и коммунальные услуги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м3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114,1</w:t>
            </w:r>
          </w:p>
        </w:tc>
      </w:tr>
      <w:tr>
        <w:trPr>
          <w:trHeight w:val="30" w:hRule="atLeast"/>
        </w:trPr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включая теплоэнергетику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м3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327,9</w:t>
            </w:r>
          </w:p>
        </w:tc>
      </w:tr>
      <w:tr>
        <w:trPr>
          <w:trHeight w:val="30" w:hRule="atLeast"/>
        </w:trPr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м3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92,4</w:t>
            </w:r>
          </w:p>
        </w:tc>
      </w:tr>
      <w:tr>
        <w:trPr>
          <w:trHeight w:val="30" w:hRule="atLeast"/>
        </w:trPr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Прудовые хозяйства, осуществляющие забор из водных источников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м3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92,4</w:t>
            </w:r>
          </w:p>
        </w:tc>
      </w:tr>
      <w:tr>
        <w:trPr>
          <w:trHeight w:val="30" w:hRule="atLeast"/>
        </w:trPr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Гидроэнергетика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кВт.час.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34,4</w:t>
            </w:r>
          </w:p>
        </w:tc>
      </w:tr>
      <w:tr>
        <w:trPr>
          <w:trHeight w:val="30" w:hRule="atLeast"/>
        </w:trPr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транспорт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т. км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бассейн рек и озер Балхаш и Алаколь</w:t>
            </w:r>
          </w:p>
        </w:tc>
      </w:tr>
      <w:tr>
        <w:trPr>
          <w:trHeight w:val="30" w:hRule="atLeast"/>
        </w:trPr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Жилищно-эксплуатационные и коммунальные услуги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м3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105,1</w:t>
            </w:r>
          </w:p>
        </w:tc>
      </w:tr>
      <w:tr>
        <w:trPr>
          <w:trHeight w:val="30" w:hRule="atLeast"/>
        </w:trPr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включая теплоэнергетику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м3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289,9</w:t>
            </w:r>
          </w:p>
        </w:tc>
      </w:tr>
      <w:tr>
        <w:trPr>
          <w:trHeight w:val="30" w:hRule="atLeast"/>
        </w:trPr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м3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83,3</w:t>
            </w:r>
          </w:p>
        </w:tc>
      </w:tr>
      <w:tr>
        <w:trPr>
          <w:trHeight w:val="30" w:hRule="atLeast"/>
        </w:trPr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Прудовые хозяйства, осуществляющие забор из водных источников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м3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79,7</w:t>
            </w:r>
          </w:p>
        </w:tc>
      </w:tr>
      <w:tr>
        <w:trPr>
          <w:trHeight w:val="30" w:hRule="atLeast"/>
        </w:trPr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Гидроэнергетика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кВт.час.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30,8</w:t>
            </w:r>
          </w:p>
        </w:tc>
      </w:tr>
      <w:tr>
        <w:trPr>
          <w:trHeight w:val="30" w:hRule="atLeast"/>
        </w:trPr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транспорт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т. км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