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f9cf" w14:textId="914f9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17 апреля 2017 года № 104 "О некоторых вопросах субсидирования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28 февраля 2019 года № 49. Зарегистрировано Департаментом юстиции Восточно-Казахстанской области 5 марта 2019 года № 5748. Утратило силу постановлением Восточно-Казахстанского областного акимата от 15 апреля 2020 года № 130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15.04.2020 </w:t>
      </w:r>
      <w:r>
        <w:rPr>
          <w:rFonts w:ascii="Times New Roman"/>
          <w:b w:val="false"/>
          <w:i w:val="false"/>
          <w:color w:val="ff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июля 2005 года "О государственном регулировании развития агропромышленного комплекса и сельских территорий",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от6апреля 2015 года № 4-4/305 "Об утверждении Правил субсидирования стоимости удобрений (за исключением органических)" (зарегистрированного в Реестре государственной регистрации нормативных правовых актов за номером 11223), также на основании письма Министерства сельского хозяйства Республики Казахстан от 29 декабря 2018 года № 3-3-5/28265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 некоторых вопросах субсидирования стоимости удобрений (за исключением органических)" от 17 апреля 2017 года № 104 (зарегистрированное в Реестре государственной регистрации нормативных правовых актов за номером 5024, опубликованное в Эталонном контрольном банке нормативных правовых актов Республики Казахстан в электронном виде 24 мая 2017 года, в газетах "Дидар", "Рудный Алтай" от 23 мая 2017 года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"28" февраля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2017 года № 104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866"/>
        <w:gridCol w:w="7551"/>
        <w:gridCol w:w="200"/>
        <w:gridCol w:w="11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 N нитратный - 6,8, 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простой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P- 19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Ca-14, Mg-0,5, SO3-25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K20-48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-42, KCl-65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K2O-53, SO3- 45 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Сульфаткалия (YaraTera Krista SOP)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калия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 K-5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(NPK-удобрение)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15:15:15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азотно-кислотного разложения марки 1:1:1 (16:16:16)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NPK-удобрение марки 16:16:16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Р2О5-9,6, К2О-8,0, SO3-12,0, СаО-10,2, MgO-0,5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Р2О5-11,0, SO3-15,0, СаО-14,0, MgO-0,25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Фосфор-калий содержащее удобрение (РК-удобрение)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Р2О5-14, К2О-8,0, СаО-13,2, MgO-0,45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Р2О5-13,1, К2О-7,0, SО3-7,0, СаО-13,3, MgО-0,4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Фосфор-сера содержащее удобрение (РS-удобрение)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Р2О5-11,0, SO3-10,0, СаО-13,5, MgO-0,45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23 592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азотно-фосфорно-серосодержащие (NP+S-удобрение)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NP+S=16:20+12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CaO-14, Mg-0,5, SO3-25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P-61 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Моноаммонийфосфат(МАР)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марки: А, Б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 удобрительный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Агрохимикатмонокалий фосфат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монокалийфосфат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монофосфат калия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P2O5-51,46-51,5, K20-33,8-34,0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YaraTeraKrista MKP (монокалий фосфат)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монокалий фосфатNPK 0-52-34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P2O5-52,03, K20-34,26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HaifaМонофосфат калия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YaraLivaCalcinit (нитрат кальция)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N-14,9, CaO-27,0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N-14,5, CaO-26,3; B-0,3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K2O-3,0, CaO-26,0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N-12,0, CaO-23,8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кальция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N-15,5,Ca-18,8, NO3-14,4, NH3-1,1, CaO-26,3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KristalonSpecial 18-18-18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Fe- 0,07, Mn-0,04, Zn-0,025, Mo-0,004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KristalonRed12-12-36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KristalonYellow13-40-13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NH4- 8,6, NO3-4,4, P2O5-40, K2O-13, B-0,025, Cu-0,01, Fe-0,07, Mn-0,04, Zn-0,025, Mo-0,004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KristalonCucumber 14-11-31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Cu-0,01, Fe-0,15, Mn-0,1, Zn-0,01, Mo-0,002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YaraKristalonBrown 3-11-38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YaraTeraKristalon Brown 3-11-38 (Кристалонкоричневый)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YaraVitaRexolinD12 Хелат железа DTPA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YaraTeraRexolin D12, хелат железа DTPA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YaraVitaRexolin Q40 Хелат железа EDDHA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YaraTeraRexolin Q40, хелат железа EDDHA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YaraVitaRexolin Zn15 Хелат цинка EDTA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YaraTeraRexolin Zn15, хелат цинка EDTA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"ХелатZn -15"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YaraVitaRexolin Mn13 Хелат марганца EDTA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YaraTeraRexolin Mn13, хелат марганца EDTA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"ХелатMn -13"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YaraVitaRexolin Cu15, хелат меди EDTA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YaraTeraRexolin Cu15, хелат меди EDTA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"ХелатCu -15"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2 589,5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УдобрениеYara Vita Rexolin Ca10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УдобрениеYaraTeraRexolin Ca10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YaraVitaStopit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УдобрениеYara Vita Rexolin APN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УдобрениеYaraTeraRexolin APN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 Vita Rexolin ABC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УдобрениеYaraTeraRexolin ABC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 Vita TensoCoctail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УдобрениеYaraTeraTensoCoctail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YaraVitaBrassitrel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MgO-8,3, SО3-28,75, B-8, Vn-7, Mo-0,4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YaraVitaagriphos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(KristaMgS)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(YaraTeraKristaMgS)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MgO-29,7, S-23,5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MgO-28,1, S-22,4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магния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7H2O-98,0-98,2; SO3-13,0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YaraTeraKrista K Plus (нитрат калия)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Нитрат калия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N-13,9, K2O - 46,7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 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YaraTeraKrista MAG (нитрат магния 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N-11,1, MgO - 15,5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- 15,5, N-11,1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Terra-Sorbfoliar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Terra-Sorbcomplex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YaraVitaТМAzos 300ТМ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YaraMilaComplex 12-11-18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Р2О5-5,0, К2О- 2,5, MgO-1,0, Fe-0,2, Mn-0,2, Zn-0,2, Cu-0,1, B-0,1, Mo-0,01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N-6,0, К2О-3,0, SO3- 5,0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Р2О5-10,0, SO3- 1,0, MgO-2,0, Fe-0,4, Mn-0,2, Zn-0,2, B-0,1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2 388,5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 N-5,5, Р2О5-4,5, К2О- 4,0, SO3-2,0, MgO-2,0, Fe-0,3, Mn-0,7, Zn-0,6, Cu-0,4, B-0,2, Mo-0,02, Co-0,02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N-1,2, SO3-8,0, MgO-3,0, Fe-0,2, Mn-1,0, Zn-0,2, Cu-0,1, B-0,7, Mo-0,04, Co-0,02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K-35+2MgO+MЭ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K-30+1,5MgO+MЭ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K-18+3MgO+MЭ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K-20+MЭ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(FertigrainStart)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Mo-1, Zn-1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ФертигрейнФолиар (FERTIGRAIN FOLIAR)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 B-0,1, Fe-0,1, Cu-0,1, Mo-0,02, Co-0,01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FertigrainCereal (Фертигрейн зерновой)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P-2, K-2, Mg-1,5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FertigrainOilseed (Фертигрейн масличный)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P-3, K-2, Mg-1,5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ТекаминРайз (TECAMIN RAIZ)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K2O-1,0, Fe-0,5,Mn-0,3, Zn-0,15, Cu-0,05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Текаминбрикс (TECAMIN BRIX)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TecaminVigor (ТекаминВигор)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Текаминфлауэр (TEKAMIN FLOWER)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Р-1, К-1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Агрифулантисоль (AGRIFUL ANTISAL)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Са-10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ТекнокельАминоМикс (TECNOKEL AMINO MIX)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 Cu-0,3, B-1,2, Mo-1,2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ТекнокельМикс (TECHNOKEL Mix)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 Zn-0,6, Mn-3,3, Cu-0,3, B-0,7, Mo-0,1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Текнокельамино бор (TECNOKEL AMINO B)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ТекнокельАмино цинк (TECNOKEL AMINO Zn)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1 223,2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ТекнокельАмино кальций (TECNOKEL AMINO CA)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ТекнокельАмино Марганец (TECNOKEL AMINO MN)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(TECNOKEL Fe)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2 777,3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ТекнокельАмино магний (TECNOKEL AMINO Mg)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ТекнокельАмино Молибден (TECNOKEL AMINO MO)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Контролфиткупрум (CONTROLPHYT CU)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 (TECNOPHYT PH)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1 796,9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CoRoN 25-0-0 Plus 0,5 % B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АктиВейв (ActiWave)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B-0,02, C-12, Fe-0,5 (EDTA), Zn-0,08 (EDTA)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Вива (Viva)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K2O-8, C-8, Fe -0,02 (EDDHSA)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Кендал ТЕ (Kendal TE)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Cu-23, Mn-0,5, Zn-0,5, GEA 249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(BrexilCa)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БрексилКомби (BrexilCombi)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БрексилМикс (BrexilMix)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Mo-1,0, Zn-5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(BrexilMulti)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БрексилФеррум (BrexilFe)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Fe-10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(BrexilZn)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K2O-15,5, C-3, GEA 249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13:40:13 (Master 13:40:13)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N-13; Р205-40,К2O-13, B-0,02, Cu-0,005, Fe-0,07, Mn-0,03, Zn-0,01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Мастер (MASTER) 15:5:30+2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Р205-5; К2O-30, MgO-2, B-0,02, Cu-0,005, Fe-0,07,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Р205-18,К2O-18, MgO-3, SO3- 6, B-0,02, Cu-0,005, Fe-0,07,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20:20:20 (Master 20:20:20)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N-20,Р205-20, К2O-20, B-0,02, Cu-0,005, Fe-0,07,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N-3,Р205-11, К2O-38, MgO-4, SO3- 25, B-0,02, Cu-0,005, Fe-0,07,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N-3,Р205-37, К2O-37, B-0,02, Cu-0,005, Fe-0,07, Mn-0,03,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10:54:10 (Plantafol 10:54:10)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N-10,Р205-54, К2O-10, 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N-20,Р205-20, К2O-20,B-0,02,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N-30,Р205-10, К2O-10, 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N-5,Р205-15, К2O-45, B-0,02, Cu-0,05, Fe-0,1, Mn-0,05,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Радифарм (Radifarm)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C-10, Zn-(EDTA)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Мегафол (Megafol)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К2O-8, C-9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Свит (Sweet)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Бенефит ПЗ (BenefitPZ)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ФерриленТриум (FerrileneTrium)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K2O-6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Control DMP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 , P2O5-17% (ПЕНТОКСИД ФОСФОРА)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Бахчевый"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N-6,Р-16,К-31, MgO-2, Fe-0,4, Zn-0,1, B-0,5, Mn-0,7, Cu-0,01, Mo-0,005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Виноградный"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Р-40, К-25, MgO-2, B-2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зерновой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N-19,Р-19,К-19, MgO-2, Fe-0,05, Zn-0,2, B-0,1, Mn-0,2 , Cu-0,2, Mo-0,002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N-6,Р-23,К-35, MgO-1, Fe-0,05, Zn-0,2, B-0,1, Mn-0,2 , Cu-0,25, Mo-0,002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Картофельный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P-43, K-28, MgO-2, Zn-0,2, B-0,5, Mn-0,2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P-20, K-33, MgO-1, S-7,5, Zn-0,02, B-0,15, Mn-0,5, Mo-0,001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пивоваренный ячмень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P-23, K-42, Zn-0,5, B-0,1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 Плодовый"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N-12,Р-5,К-27, CaO-8, Fe-0,1, Zn-0,1, B-0,1, Mn-0,1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рис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Р-46, К-30, MgO-2, B-0,2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Томатный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N-6,Р-18,К-37, MgO-2, Fe-0,08, n-0,02, B-0,02, Mn-0,04 , Cu-0,005, Mo-0,005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Нутривант Плюс Универсальный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N-19,Р-19,К-19, MgO-3,S-2,4, Fe-0,2, Zn-0,052, B-0,02, Mn-0,0025, Cu-0,0025,Mo-0,025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Хлопок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N-4,Р-24,К-32, MgO-2, Fe-0,01, Zn-0,05, B-1, Mn-0,05, Cu-0,025, Mo-0,001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АгрохимикатФертикс (Марка А, Марка Б)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маркиА: N-15,38, MgO-2,04, SO3-4,62, Cu-0,95, Fe-0,78, Mn-1,13, Zn-1,1, Mo-0,01, Ti-0,02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маркиБ: N-16,15, MgO-1,92, SO3-2,02, Cu - 0,3, Fe - 0,35, Mn-0,68, Zn-0,6, Mo-0,01, Ti-0,02, B-0,6, Na2O-2,88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PhoskraftMn-Zn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P2O5-30, Mn-5, N-3, Zn-5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С-23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MgО-5, Mo-0,07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P2O5-5, K2O-40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Zn-7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CuraminFoliar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P2O5-9, K2O-18, Mn-0,1, Zn-0,1, B-0,05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P2O5-8, K2O-21, MgO-2, Cu-0,08, Fe-0,2, Mn-0,01, Zn-0,01, С-17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P2O5-5, MgO-5, B-0,2, Fe-2, Mn-4, Zn-4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С-23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"VittafosZn"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P2O5 -33, Zn 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"VittafosCu"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P2O5 - 22, Cu - 4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"VittafosMn"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P2O5-30, Mn-7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Mo-0,001, Zn-0,02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P2O5- 27, K2O-6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B–3, MgO-7, Zn- 2, Mo-0,05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"PolystimGlobal"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P2O5 - 11, К2О - 5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 - 25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B-5, Zn-5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ЅО3- 42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B 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 - 6%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"BioKraft"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P2O5- 8, K2O-16,Mg - 2, B- 0,02, Cu-0,05, Fe-0,1, Mn-0,05, Mo-0,005, Zn - 0,1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C- 11,4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N- 0,5, CaO - 12, B-3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N- 4, C-20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P2O5 -52, K2O – 10, B – 0,01, Cu – 0,01, Fe – 0,02, Mn–0,01, M –0,005,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P2O5 -6, K2O – 26, CaO- 8, B – 0,01, Cu–0,01, Fe–0,02, Mn–0,01, Mo–0,005,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P2O5 -5, K2O – 30, MgO-2, B–0,01, Cu–0,01, Fe–0,02, Mn–0,01, Mo–0,005,Zn-0,01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P2O5 -30, K2O – 15, B – 0,01, Cu–0,01, Fe–0,02, Mn–0,01, Mo–0,005, Zn- 0,01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P2O5 -8, K2O – 24, MgO - 2, B – 0,01, Cu–0,01, Fe–0,02, Mn–0,01, M –0,005,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P2O5 -18, K2O–18, MgO-1, B–0,01, Cu–0,01,Fe–0,02, Mn–0,01, Mo–0,005,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P2O5 -10, K2O – 20, B–0,01, Cu–0,01, Fe–0,02, Mn–0,01, Mo-0,005,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P2O5 -20, K2O – 20, B–0,01, Cu–0,01, Fe–0,02, Mn–0,01, Mo–0,005,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P2O5 -61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P2O5 -44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P2O5 -52, K2O – 34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-51, SO3-47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"MagnesiumSulphate"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60, K2O 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-61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 P2O5 -20, K2O – 30, B – 0,01, Cu – 0,01, Fe – 0,02, Mn – 0,01, Mo – 0,005,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P2O5 -5, K2O–55, B– 0,01, Cu–0,01, Fe–0,02, Mn–0,01, Mo–0,005,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P2O5 -8, K2O – 42, B-0,01, Cu – 0,01, Fe–0,02, Mn–0,01, Mo–0,005, Zn- 0,01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P2O5 -40, K2O – 40, B – 0,01, Cu – 0,01, Fe–0,02, Mn–0,01, Mo–0,005,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P2O5 - 35, K2O - 20, MgO-3, Cu - 12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MgO-9, B-0,5, Cu-1,5, Fe-4, Mn-4, Mo-0,1, Zn-1,5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 - 17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"NutrimicPlus"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 -5, MgO-3,5, B-0,1, Fe-3, Mn-4, Zn-6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P2O5-10, K2O -20, CaO-1,5, MgO-1,5, B-1,5, Cu-0,5, Fe-0,1, Mn-0,5, Mo-0,2, Zn-4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K2O-15,2, P2O5-6,6, общий N-6,6, нитратный N-2,5, SO3-4,6, Mn-0,33, Cu-0,12, Zn-0,07, Fe-0,07, Mo-0,07, B-0,01, Se-0,003, Co-0,001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K2O-4,11, P2O5-2,47, SO3-2,33, MgO-0,48, Zn-0,27, Cu-0,14, Mo-0,07, Fe-0,04, B-0,03, Mn-0,02, Se-0,03, Co-0,01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SO3-4,88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B-12,32, Mo-1,0,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P2O5-27,7, N-9,7, K2O-6,8, MgO-0,27, SO3-0,53, Zn-0,4, Cu-0,13, Fe-0,16, Mn-0,08, B-0,23, Mo-0,08, Co-0,02, аминокислоты-2,0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K2O-0,06, SO3-9,34, MgO-2,28, аминокислоты-15,0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аминокислоты-15,0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P2O5-0,55, K2O-3,58, Mo-0,67, B-0,57, Cr-0,12, V-0,09, Se-0,02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1 071 500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Mo-0,04, Zn-0,1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 (Нутрисид)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Cu-0,7, Mn-0,5, Zn-1,7, N-3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EasyStart TE Max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 1,7, P2O5-1, K2O-1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вещество-46,5, гуминовые кислоты-38,9, фульвокислоты-7,6, N-0,014, P2O5-1,67, K2O-2,98, Fe-31,2, CaO-56,7, MgO-67,1, Co-0,051, Zn-0,23, Cu-0,30, Mn-31,4, Mo-0,10, Si2O-63,1, сухой остаток – 8,4, зола – 5,58, pH-7,2 ед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"ВолскиМоноформы" марки "Волски Моно-Сера"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SO3-72, MgO-2,3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"ВолскиМоноформы" марки "Волски Моно-Бор"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P2О5:0,2-0,6, K2О:0,84-5,9, SО3:1,0-5,0, MgО:0,34-2,08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0,04, N: 0,4, K2О: 0,03, SО3:5,7, MgО: 1,32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 Mn:0,05, Fe:0,03, Mo:0,05, Со:0,001, Se:0,001, N:27, P2О5:2, K2О:3, SО3:1,26, MgО: 0,15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P2О5:20, K2О:5, SО3:0,8, MgО:0,18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18-18-18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20-20-20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15-30-15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15-5-30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13-40-13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Р:40 К:13+ТЕ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Oligreen марки 13-5-40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N:13 Р:5 К:40+ТЕ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К-18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К-40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К-16, CaO-10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К-13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К-20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К-15, MgO-2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МоноБор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(В-10,95; аминокислоты – 1,5; моносахариды– 0,00368; фитогормоны – 0,00042)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МоноМарганец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N- 2,66; SO3-4,41; аминокислоты – 1,39; органические кислоты – 7,20; моносахариды – 0,00329; фитогормоны – 0,00038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МоноМедь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5,40; SO3 – 2,66; Cu – 5,65; аминокислоты – 2,68; органические кислоты – 6,20; моносахариды – 0,00397; фитогормоны – 0,00045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Микро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3,98; MgO – 4,53; SO3 – 3,91; Cu – 0,51; В – 0,51; Fe – 0,60; Mn- 0,94; Zn – 0,50; аминокислоты – 5,19; органическиекислоты – 5,30; моносахариды – 0,00379; фитогормоны – 0,00043; гуминовыекислоты – 0,25, фульвокислоты – 0,045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Макро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11,1; Р2О5 – 4,03; К2О – 6,47; SO3 – 0,02; Cu – 0,01; В – 0,02; Fe – 0,02; Mn – 0,01; Zn – 0,01; аминокислоты – 3,0 %; органические кислоты – 0,7; моносахариды – 0,00388; фитогормоны – 0,00044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Супер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10,0; К2О – 5,0; MgO – 2,46; SO3 – 0,35; Cu – 0,37; В – 0,37; Fe – 0,07; Mn – 0,04; Zn – 0,21; Мо – 0,002; аминокислоты – 2,86; органические кислоты – 2,30; моносахариды – 0,00403; фитогормоны – 0,00046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МоноЦинк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Zn – 7,67; N – 5,41; SО3 – 3,61; аминокислоты – 2,78; органические кислоты – 8,35; моносахариды – 0,00385; фитогормоны – 0,00044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Кальциевый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8,86, MgO – 0,71; SO3 – 0,77; СаО – 15,0; Cu-0,02; В – 0,04; Fe – 0,21; Mn - 0,11; Zn – 0,02; аминокислоты – 0,78; органические кислоты – 0,10; моносахариды – 0,00347; фитогормоны – 0,0004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Фосфорный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– 4,53, Р2О5 – 30,00; В – 0,51; Zn – 0,51; SO3 – 0,25; аминокислоты – 0,08; органические кислоты – 4,5; моносахариды – 0,00365; фитогормоны – 0,00042 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NANOVIT: Молибденовый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3,34, SO3–0,25; В–0,50; Мо–3,00; Zn–0,50; аминокислоты – 4,26; органические кислоты – 16,5, моносахариды – 0,00417, фитогормоны – 0,00048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АМИНО МАКС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N-1,7, MgO–0,1; SO3–0,08, Cu-0,015, В – 0,01, Fe – 0,01, Mn- 0,02, Мо-0,006, Zn – 0,02, Р2О5 –1,0, К2О–1,1, Si-0,004, Co – 0,004, аминокислоты – 35,0, моносахариды – 0,1, фитогормоны – 0,012,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3:18:18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3,0, Р2О5 – 18,0, К2О –18,0, MgO–0,015, SO3 – 0,015, В–0,022, Cu–0,038, Fe – 0,07, Mn–0,03, Мо – 0,015, Zn-0,015, Si–0,015, Co–0,0015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5:20:5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N–5,0, Р2О5–20,0, К2О –5,0, MgO–0,01, SO3 – 0,01, В–0,02, Cu–0,04, Fe – 0,07, Mn-0,035, Мо–0,01, Zn – 0,01, Si–0,01, Co–0,001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NANOVIT ТЕРРА, марки 9:18:9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N–9,0, Р2О5 –18,0, К2О –9,0, MgO–0,012, SO3 – 0,012, В–0,018, Cu–0,04, Fe–0,065, Mn-0,028, Мо–0,012, Zn-0,012, Si–0,012, Co–0,0012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"SunnyMixуниверсальный"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SunnyMixZn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MgO-8,36, Mn-7,0, S-10,7, Mo-4,0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SunnyMixбобовые вегетация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N-5,51, P2O5-20,2, K2O-13,7, B-3,4, Zn-1,7, S-6,8, Mo-0,2, Co-0,02, MgO-2,5, Mn-5,8, CaO-1,75, Fe-2,0, Cu-7,6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P2O5-0,15, K2O-3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P2O5-3, K2O -6, Fe-0,16, Mn-0,4, Zn-0,12, Cu-0,8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-3, CaO-7, Mg-4,7, Fe-7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-20, MgO-3, Fe-0,12, Mn-0,08, B-0,04, Zn-0,05, Cu-0,03, Mo-0,01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P2O5-2, K2O -8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MasterGreenCa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"Вымпел" (Vimpel)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полиэтиленоксиды–77, отмытые соли гуминовых кислот –до 3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мультикомплекс"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N–18, P2O5–0,66, K2O– 4,4, SO3-3,6, Cu–0,8, Zn–0,8, B–0,6, Fe–0,6, Mn– 0,6, Mo–0,012, Co–0,005, колофермин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N–2,0, P2O5– 9,9, K2O–6,5, SO3–5,7, Fe–1,5, Mn–1,5, Cu–0,54, Zn–0,54, B–0,18, Mo– 0,04, Co–0,001, колофермин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2 404,1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B–15,5, колофермин (в т.ч. N–6,0, колофермин – 28)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Zn–12, колофермин (в т.ч. N–5,2, SO3–7,3, аминокислоты – 28,1)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SO3–7,6, колофермин (в т.ч. N – 11,5, Na2O – 19,7)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1 481,8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Cu–10, колофермин (в т.ч. N – 8,9, SO3–12,6, коламин – 20)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2 555,3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Fe–6,5, колофермин (в т.ч. N–7,3, SO3–9,3, аминокислоты – 8,9)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Mn–5, колофермин (в т.ч. N–3, SO3– 7,5, аминокислоты–13,9)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2 026,1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Mo–13, колофермин (в т.ч. N–7,1, аминокислоты – 20,3)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7 836,2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LibrelFe-Lo (Хелат железа 13%)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Fe-13,0-13,5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LibFer SP (Хелат Натрия 6%)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Fe-5,8-6,0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BoronpH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CombiPlus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1 531,3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BioAminoplant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аминокислота-12,5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BioVita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TeriosUniversal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SO3-4,0, Cu-1,77, Mn-1,1, Zn-1,79, Mo-0,36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Co-0,001, Zn-0,71, Mo-0,002</w:t>
            </w:r>
          </w:p>
        </w:tc>
        <w:tc>
          <w:tcPr>
            <w:tcW w:w="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