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5b89" w14:textId="a32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февраля 2019 года № 34. Зарегистрировано Департаментом юстиции Восточно-Казахстанской области 19 февраля 2019 года № 5732.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ноября 2018 года № 516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127887),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за номером 4348, опубликованное в информационно-правовой системе "Әділет" 15 февраля 2016 года, в газетах "Дидар" от 22 февраля 2016 года № 20 (17260), от 24 февраля 2016 года № 21 (17261), от 26 февраля 2016 года № 22 (17262), "Рудный Алтай" от 20 февраля 2016 года № 20 (19772), от 23 февраля 2016 года № 21 (19773), от 25 февраля 2016 года № 22 (19774)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регламент государственной услуги "Присвоение или продление статуса оралмана;";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регламент государственной услуги "Регистрация лиц, ищущих работу, в качестве безработных;";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регламент государственной услуги "Выдача справки о регистрации в качестве безработного;";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данным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второй части первой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2 – Государственная корпорация перечисляет компенсацию на контрольные счета наличности для учета операций по деньгам. Длительность выполнения - согласно графику выплаты компенсации в разрезе областей, городов Астаны, Алматы и Шымкент.";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уведомление об оформлении документов в произвольной форме на предоставление сурдо-тифлотехнических и обязательных гигиенических средств, включая подбор и настройку слуховых аппаратов, а также сервисное обслуживание.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"Вадача справки о регистрации в качестве безработного",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- ресурсе акима Восточно-Казахстанской области после его официального опубликования.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"Присвоение или продление статуса оралмана" (далее – государственная услуга) является местный исполнительный орган Восточно-Казахстанской области (исполнительный орган финансируемый из местного бюджета, уполномоченный на регулирование отношений в сфере миграции населения) (далее – услугодатель).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услугодателя;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услугополучателю удостоверения оралмана.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или продление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- стандарт).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действий, входящих в состав процесса оказания государственной услуги, длительность выполнения: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услугодателя принимает документы у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уведомление о регистрации заявления с указанием даты регистрации, фамилии и инициалов лица, принявшего документы (далее – уведомление). Длительность выполнения - в течение 30 (тридцать) минут;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данные об услугополучателе в республиканскую базу данных "Оралман" (далее - РБД "Оралман") Длительность выполнения – 1 (один) рабочий день;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оформляет удостоверение оралмана и передает на подпись руководителю услугодателя. Длительность выполнения – 2 (два) рабочих дня;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выдает результат оказания государственной услуги услугополучателю. Длительность выполнения – 1 (один) рабочий день.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полного пакета документов услугодателем – 5 (пять) рабочих дней.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принятие документов и выдача уведомления, что служит основанием для начала выполнения действия 2.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данных об услугополучателе в РБД "Оралман", что служит основанием для начала выполнения действия 3.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оформленное удостоверение оралмана, что служит основанием для начала выполнения действия 4.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подписанное удостоверение оралмана, что служит основанием для начала выполнения действия 5.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 услугополучателю. 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заявление у услугополучателя с необходимым пакетом документов и выдает уведомление. Длительность выполнения – 30 (тридцать) минут;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в РБД "Оралман" данные об услугополучателе. Длительность выполнения – 1 (один) рабочий день;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удостоверение оралмана. Длительность выполнения – 2 (два) рабочих дня;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выдает удостоверение оралмана. Длительность выполнения – 1 (один) рабочий день.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в государственную корпорацию для получения услуги, имея при себе документы, указанные в пункте 9 стандарта. Выдается расписка о приеме соответствующих документов.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доставка работником Государственной корпорации пакета документов услугодателю. Длительность – 2 (два) рабочих дня;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30 (тридцать) минут;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заносит в РБД "Оралман" данные об услугополучателе. Длительность выполнения –1 (один) рабочий день;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готовит удостоверение оралмана. Длительность выполнения – 1 (один) рабочий день;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подписывает удостоверение оралмана. Длительность выполнения – 30 (тридцать) минут;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направляет удостоверение оралмана в государственную корпорацию. Длительность выполнения – 1 (один) рабочий день;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передача результата оказания государственной услуги услугополучателю. Длительность выполнения – 3 (три) рабочих дня.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полного пакета документов услугодателем – 5 (пять) рабочих дней.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5 (пять) рабочих дней.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794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 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районов, городов областного значения (далее – услугодатель).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являются предоставление услугополучателем (или его представителем по нотариально заверенной доверенности)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стандарт).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у работника Государственной корпорации – 30 (тридцать) минут;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определяет ответственного исполнителя - 1 (один) час;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ответственный исполнитель услугодателя рассматривает документы и оформляет удостоверение или его дубликат реабилитированного лица и передает для подписания руководителю - 2 (два) рабочих дня;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или его дубликат реабилитированного лица – 1(один) рабочий день;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специалист услугодателя направляет удостоверение или его дубликат реабилитированного лица в Государственную корпорацию. Длительность выполнения 1 (один) рабочий день.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- 5 (пять) рабочих дней;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 с указанием даты регистрации, фамилии и инициалов лица, принявшего документы, которое служит основанием для начала выполнения действия 2.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определение ответственного исполнителя, которое служит основанием для начала выполнения действия 3.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удостоверения или его дубликата реабилитированного лица, которое служит основанием для начала выполнения действия 4.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подписание удостоверения или его дубликата реабилитированного лица, которое служит основанием для начала выполнения действия 5.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результата государственной услуги в Государственную корпорацию. 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действий. Необходимых для оказания государственной услуги: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 у работника Государственной корпорации – 30 (тридцать) минут;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(один) час;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– 2 (два) рабочих дня;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(один) рабочий день;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направляет удостоверение или его дубликат реабилитированного лица в Государственную корпорацию. Длительность выполнения 1 (один) рабочий день.</w:t>
      </w:r>
    </w:p>
    <w:bookmarkEnd w:id="111"/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в Государственную корпорацию для получения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Выдается отрывной талон о приеме соответствующих документов. Длительность выполнения – 15 (пятнадцать) минут;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доставка работником Государственной корпорации пакета документов услугодателю. Длительность выполнение – 1 (один) рабочий день;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15 (пятнадцать) минут;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рассматривает документы и оформляет удостоверение или его дубликат реабилитированного лица и передает для подписания руководителю - 2 (два) рабочих дня;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5 – руководитель подписывает удостоверение или его дубликат реабилитированного лица – 1(один) рабочий день;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направляет удостоверение или его дубликат реабилитированного лица в Государственную корпорацию. Длительность выполнения – 1 (один) рабочий день;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работник государственной корпорации выдает удостоверение или его дубликат реабилитированного лица услугополучателю. Длительность выполнения – 20 (двадцать) минут;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 со дня регистрации полного пакета документов услугополучателя услугодателем – 5 (пять) рабочих дней.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756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128"/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оказывается (далее – государственная услуга) Центром занятости населения (далее – услугодатель).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 (далее - уведомление), согласно приложению к стандарту государственной услуги "Регистрация лиц, ищущих работу",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6"/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 документов. Длительность выполнения – 30 (тридцать) минут;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автоматизированную информационную систему "Рынок труда" (далее - АИС "Рынок труда") персональных данных услугополучателя. Длительность – 20 (двадцать) минут;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государственной услуги. Длительность выполнения – 20 (двадцать) минут.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в АИС "Рынок труда" персональных данных услугополучателя. что является основанием для начала выполнения действия 3.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проверка отсутствия трудовой деятельности услугополучателя, принятие решения о регистрации в качестве лица ищущего работу, что является основанием для начала выполнения действия 4. 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5. 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услуги. </w:t>
      </w:r>
    </w:p>
    <w:bookmarkEnd w:id="151"/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услугодателя.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–специалист услугодателя осуществляет прием документов. Длительность выполнения – 30 (тридцать) минут;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АИС "Рынок труда" персональных данных услугополучателя. Длительность – 20 (двадцать) минут;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формирование, специалистом услугодателя результата оказания государственной услуги. Длительность выполнения – 2 (два) часа;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государственной услуги. Длительность выполнения – 20 (двадцать) минут.</w:t>
      </w:r>
    </w:p>
    <w:bookmarkEnd w:id="160"/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 праве обращаться через портал при представлении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(действии) услугодателя и услугополучателя при оказании государственной услуги по выдаче разрешения через портал: 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осуществляет авторизацию на портале с помощью индивидуального идентификационного номера и пароля. Длительность выполнения – 5 (пять) минут;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выбор услугополучателем государственной услуги, указанной в настоящем Регламенте, вывод на экран и заполнение формы регистрации в качестве лица ищущего работу. Длительность выполнения – 15 (пятнадцать) минут;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подписание посредством электронной цифровой подписи (далее – ЭЦП) услугополучателя заполненной формы на оказание электронной государственной услуги. Длительность выполнения – 20 (двадцать) минут;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в "личном кабинете" услугополучателя отображается статус о принятии запроса для оказания государственной услуги. Длительность выполнения – 10 (десять) минут;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отправка порталом запроса услугодателю для регистрации в качестве ищущего работу услугополучателя и получение ответа. Длительность выполнения – 5 (пять) часов;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передача результата оказания государственной услуги в "личный кабинет" услугополучателя на портале. Длительность выполнения – 10 (десять) минут.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1- работник Государственной корпорации принимает заявление и документы от услугополучателя. Длительность выполнения - 30 (тридцать) минут;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Государственной корпорации передает документы специалисту услугодателя. Длительность выполнения – 20 (двадцать) минут;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услугодателем отсутствия трудовой деятельности услугополучателя, принятие решения о регистрации в качестве лица ищущего работу. Длительность выполнения – 4 (четыре) часа;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передает результат работнику Государственной корпорации. Длительность выполнения – 20 (двадцать) минут;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работник Государственной корпорации выдает результат государственной услуги услугополучателю. Длительность выполнения – 20 (двадцать) минут.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услугодателю, а также при обращении на портал – 1 (один) рабочий день.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регистрация лиц, ищущих работу услугополучателем (работодателем)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(работников), портала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0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диаграмме: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53721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"Регистрация, лиц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1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услугодателя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4803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"Регистрация, лиц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Государственную корпорацию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480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67691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195"/>
    <w:bookmarkStart w:name="z22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лиц, ищущих работу, в качестве безработных" (далее – государственная услуга) являются местные исполнительные органы районов и городов областного значения (далее – услугодатель).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Центры занятости населения.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 в качестве безработных",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(зарегистрированным в Реестре государственной регистрации нормативных правовых актов за номером 11342) (далее – стандарт) 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01"/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Центра занятости населения осуществляет прием документа, удостоверяющий личность услугополучателя. Длительность выполнения – 30 (тридцать) минут;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специалистом Центра занятости в автоматизированную информационную систему "Рынок труда" (далее - АИС "Рынок труда") персональных данных услугополучателя. Длительность - 20 (двадцать) минут;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занятости направляет документы услугополучателя услугодателю. Длительность выполнения – 1 (один) час;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принимает документы услугополучателя от специалиста Центра занятости. Длительность выполнения – 1 (один) час;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принятие решения услугодателя о регистрации услугополучателя в качестве безработного. Длительность выполнения – 1 (один) рабочий день;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занятости формирует результат государственной услуги. Длительность выполнения – 2 (два) часа 30 (тридцать) минут;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Центра занятости выдает результат государственной услуги. Длительность выполнения – 20 (двадцать) минут.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принятия решения местного органа по вопросам занятости населения о регистрации в качестве безработного лица, ищущего работу – в течение 2 (двух) рабочих дней.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персональных данных услугополучателя в АИС "Рынок труда", что является основанием для начала выполнения действия 3.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отправка документов услугополучателя услугодателю, что является основанием для действия 4.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 указанному в пункте 5 настоящего Регламента, принятие документов услугополучателя услугодателем, что является основанием для начала выполнения действия 5.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 указанному в пункте 5 настоящего Регламента, является принятие решения услугодателя о регистрации услугополучателя в качестве безработного, что является основанием для начала выполнения действия 6. 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7.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услуги.</w:t>
      </w:r>
    </w:p>
    <w:bookmarkEnd w:id="220"/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Центра занятости населения;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 услугодателя.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Центра занятости населения осуществляет прием документов. Длительность выполнения – 30 (тридцать) минут;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специалистом Центра занятости в автоматизированную информационную систему "Рынок труда" (далее - АИС "Рынок труда") персональных данных услугополучателя. Длительность выполнения - 20 (двадцать) минут;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занятости направляет документы услугополучателя услугодателю. Длительность выполнения – 1 (один) час;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принимает документы услугополучателя от специалиста Центра занятости. Длительность выполнения – 1 (один) час;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принятие решения услугодателя о регистрации услугополучателя в качестве безработного. Длительность выполнения – 1 (один) рабочий день;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занятости формирует результат государственной услуги. Длительность выполнения – 2 (два) часа 30 (тридцать) минут;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Центра занятости выдает результат государственной услуги. Длительность выполнения – 20 (двадцать) минут.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в качестве безработных"</w:t>
            </w:r>
          </w:p>
        </w:tc>
      </w:tr>
    </w:tbl>
    <w:bookmarkStart w:name="z26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6962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26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238"/>
    <w:bookmarkStart w:name="z27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справки о регистрации в качестве безработного" (далее – государственная услуга) является Центр занятости населения (далее – услугодатель).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осуществляются через канцелярию услугодателя.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бумажная.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регистрации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 (зарегистрированным в Реестре государственной регистрации нормативных правовых актов за номером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4"/>
    <w:bookmarkStart w:name="z2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наличие заявления и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авторизация специалиста услугодателя в АИС "Рынок труда". Длительность выполнения – 10 (десять) минут;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наличие регистрации услугополучателя в качестве безработного. Длительность выполнения – 1 (один) час;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 зарегистрированного безработного. Длительность выполнения – 20 (двадцать) минут;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обработка запроса. Длительность выполнения – 20 (двадцать) минут;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результата. Длительность выполнения – 1 (один) час;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результата государственной услуги. Длительность выполнения – 20 (двадцать) минут.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1 (один) рабочий день.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что является основанием для начала выполнения действия 2.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 является авторизация в АИС "Рынок труда", что служит основанием для выполнения действия 3.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 является заполнение и отправка формы запроса, что является основанием для начала выполнения действия 4.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 является завершение проверки идентификационных данных услугодателя в АИС "Рынок труда", что является основанием для начала выполнения действия 5. 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 является обработка справки, что является основанием для начала выполнения действия 6. 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 формируется справка, что является основанием для начала выполнения действия 7. 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результата оказания государственной услуги.</w:t>
      </w:r>
    </w:p>
    <w:bookmarkEnd w:id="262"/>
    <w:bookmarkStart w:name="z29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услогодателя, которые участвуют в процессе оказания государственной услуги: 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авторизация специалиста услугодателя в АИС "Рынок труда". Длительность выполнения – 10 (десять) минут;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наличие регистрации услугополучателя в качестве безработного. Длительность выполнения – 1 (один) час;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соответствия идентификационных данных зарегистрированного безработного. Длительность выполнения – 20 (двадцать) минут;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обработка запроса. Длительность выполнения – 20 (двадцать) минут;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формирование результата. Длительность выполнения – 1 (один) час;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результата государственной услуги. Длительность выполнения – 20 (двадцать) минут.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порядок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30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683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