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a912" w14:textId="3caa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14 марта 2016 года № 68 "Об утверждении регламента государственной услуги "Cубсидирование стоимости услуг по подаче воды сельскохозяйственным товаропроизводителям"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23 января 2019 года № 11. Зарегистрировано Департаментом юстиции Восточно-Казахстанской области 28 января 2019 года № 5728. Утратило силу постановлением Восточно-Казахстанского областного акимата от 26 марта 2020 года № 97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26.03.2020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мая 2018 года № 209 "О внесении изменений в некоторые приказы Министра сельского хозяйства Республики Казахстан" (зарегистрированным в Реестре государственной регистрации нормативных правовых актов за номером 17145),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регламента государственной услуги "Субсидирование стоимости услуг по подаче воды сельскохозяйственным товаропроизводителям" от 14 марта 2016 года № 68 (зарегистрированное в Реестре государственной регистрации нормативных правовых актов за номером 4503, опубликованное в Эталонном контрольном банке нормативных правовых актов Республики Казахстан в электронном виде 4 мая 2016 года, газетах "Дидар" от 6мая 2016 года, "Рудный Алтай" от 7 мая 2016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"Cубсидирование стоимости услуг по подаче воды сельскохозяйственным товаропроизводителям",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области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интернет-ресурсеакима Восточно-Казахстанской области после его официального опубликования.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января 2019 года №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2016 года № 68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услуг по подаче воды сельскохозяйственным товаропроизводителям"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услуг по подаче воды сельскохозяйственным товаропроизводителям" (далее – государственная услуга) оказывается управлением сельского хозяйства местного исполнительного органа области (далее - услугодатель).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осуществляется через Государственную корпорацию "Правительство для граждан" (далее – Государственная корпорация).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направляется уведомление о результатах рассмотрения заявки на получение субсидий на бумажном носителе с решением о назначении/не назначении субсидии, подписанное уполномоченным лицом услугодателя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стоимости услуг по подаче воды сельскохозяйственным товаропроизводителям", утвержденному приказом Министра сельского хозяйства Республики Казахстан от 8 декабря 2015 года № 6-4/1072 (зарегистрированным в Реестре государственной регистрации нормативных правовых актов за номером 12933) (далее - Стандарт).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заявки услугополучателя, либо его представителя (физического лица – по доверенности, удостоверенной нотариально, юридического лица – по документу, подтверждающему полномочия)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–после поступления заявки в адрес услугодателя через Государственную корпорацию канцелярия услугодателя принимает и регистрирует заявки услугополучателя. Длительность выполнения- 15 (пятнадцать) минут;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– рассмотрение исполнителем услугодателя заявки услугополучателя на соответствие условиям получения субсидий,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услуг по подаче воды сельскохозяйственным товаропроизводителям, утвержденными приказом Министра сельского хозяйства Республики Казахстан от 30 июня 2015 года  № 6-3/597 (зарегистрированным в Реестре государственной регистрации нормативных правовых актов за номером 12714) (далее - Правила) и формирование ведомости на оплату бюджетных субсидий либо мотивированного отказа в оказании государственной услуги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- 3 (три) рабочих дня;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3 - предоставление в территориальное подразделение казначейства платежных документов к оплате для дальнейшего перечисления причитающихся субсидийна банковские счета услугополучателя. Длительность выполнения - 1 (один) рабочий день. 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при обращении в Государственную корпорацию с момента сдачи заявки услугодателю - 4 (четыре) рабочих дня.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зарегистрированная заявка услугополучателя, которая служит основанием для выполнения действия 2. Результатом действия 2, указанного в пункте 5 настоящего Регламента, является сформированная ведомость на оплату бюджетных субсидий, которая служит основанием для выполнения действия 3, либо мотивированный отказ в оказании государственной услуги. Результатом действия 3, указанного в пункте 5 настоящего Регламента, являются предоставленные в территориальное подразделение казначейства платежные документы к оплате.</w:t>
      </w:r>
    </w:p>
    <w:bookmarkEnd w:id="26"/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–после поступления заявки в адрес услугодателя через Государственную корпорацию канцелярия услугодателя принимает и регистрирует заявки услугополучателя. Длительность выполнения - 15 (пятнадцать) минут;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– рассмотрение исполнителем услугодателя заявки услугополучателя на соответствие условиям получения субсидий, установленным Правилами и формирование ведомости на оплату бюджетных субсидий либо мотивированного отказа в оказании государственной услуги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- 3 (три) рабочих дня;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предоставление в территориальное подразделение казначейства платежных документов к оплате для дальнейшего перечисления причитающихся субсидийна банковские счета услугополучателя. Длительность выполнения - 1 (один) рабочий день.</w:t>
      </w:r>
    </w:p>
    <w:bookmarkEnd w:id="34"/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электронной государственной услуги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предоставляют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обратившись в Государственную корпорацию, заполняет бланк заявления на бумажном носителе.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(оператор) операционного зала Государственной корпорации принимает заявление на бумажном носителе и регистрирует принятое заявление в информационной системе мониторинга оказания государственных услуг (далее - ИСМ) Государственной корпорации и выдает услугополучателю расписку о приеме соответствующих документов, а также с датой выдачи готовых документов.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заявления по форме согласно приложению 3 к Стандарту.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накопительный сектор заявление (с пакетом документов), фиксируется в системе ИСМ Государственной корпорации путем сканирования штрих-кода на расписке.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передаваемых документов услугодателю формируется в ИСМ Государственной корпорации автоматически. Работник (специалист) осуществляет передачу услугодателю распечатанного реестра передаваемых документов в двух экземплярах.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заявления (с пакетом документов) с двумя экземплярами реестра,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к выдаче документы с приложением двух экземпляров реестра, доставляются от услугодателя через курьерскую или иную уполномоченную на это связь, в установленном графиком время, утвержденным руководителем Государственной корпорации.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запроса через Государственную корпорацию: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– 4 (четыре) рабочих дня. День приема не входит в срок оказания государственной услуги.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услугополучателю решения, подписанного уполномоченным лицом услугодателя, о назначении/не назначении субсидии, осуществляется его работником на основании расписки, при предъявлении документа, удостоверяющего личность (либо его представителя по доверенности, удостоверенной нотариально, юридическому лицу - по документу, подтверждающему полномочия).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взаимадействий структурных подразделений (работников) услугодателя в процессе оказания государственной услуги, а также описание порядка взоимодействия с Государственной корпорацией,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 - ресурсе услугодателя.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по подаче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товаропроизводителям"</w:t>
            </w:r>
          </w:p>
        </w:tc>
      </w:tr>
    </w:tbl>
    <w:bookmarkStart w:name="z6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услуг по подаче воды сельскохозяйственным товаропроизводителям" через Государственную корпорацию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