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3cd2d" w14:textId="663cd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Созакского районного маслихата от 27 декабря 2018 года № 216 "О бюджете сельских округов и поселков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Туркестанской области от 19 марта 2019 года № 230. Зарегистрировано Департаментом юстиции Туркестанской области 27 марта 2019 года № 4948.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13 марта 2019 года за № 224 "О внесении изменений в решение Созакского районного маслихата от 21 декабря 2018 года № 206 "О районном бюджете на 2019-2021 годы" зарегистрированного в Реестре государственной регистрации нормативных правовых актов за № 4931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декабря 2018 года № 216 "О бюджете сельских округов и поселков на 2019-2021 годы" (зарегистрировано в Реестре государственной регистрации нормативных правовых актов за № 4877, опубликовано 23 января 2019 года в газете "Созақ үні" и в эталонном контрольном банке нормативных правовых актов Республики Казахстан в электронном виде 22 января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Жартытобе на 2019-2021 годы согласно приложению 1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67 097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3 480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1 502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67 978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881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сельского округа Жуантобе на 2019-2021 годы согласно приложению 2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65 617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110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1 226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сельского округа Каракур на 2019-2021 годы согласно приложению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63 149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57 669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1 320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сельского округа Каратау на 2019-2021 годы согласно приложению 4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60 207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61 097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сельского округа Кумкент на 2019-2021 годы согласно приложению 5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90 026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86 258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90 613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сельского округа Созак на 2019-2021 годы согласно приложению 6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159 179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20 174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2 873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136 132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160 579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–1 400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сельского округа Сызган на 2019-2021 годы согласно приложению 7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52 892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53 852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сельского округа Шолаккорган на 2019-2021 годы согласно приложению 8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373 968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59 750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2 813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311 405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376 375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поселка Кыземшек на 2019-2021 годы согласно приложению 9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173 515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30 280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2 525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140 710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174 295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–780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поселка Таукент на 2019-2021 годы согласно приложению 10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307 840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43 616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1 050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263 174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311 698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3 858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2019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Жартытобе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65 617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Каракур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64 469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Каратау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27 781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31 422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гораода райооного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Кумкент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Созак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159 179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36 953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Сызган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Шолаккорган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373 968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29 611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376 375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280 916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Кыземшек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13 070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17 187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174 295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Благоустройства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19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года № 230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27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216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Таукент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307 840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263 174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расхода государственного органа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256 319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