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8ef47" w14:textId="068ef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Сарыагашского района Туркестанской области от 27 июня 2019 года № 250. Зарегистрировано Департаментом юстиции Туркестанской области 27 июня 2019 года № 5101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 акимат Сарыагашского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акимата Сарыагашского района Туркестанской области от 27.01.2021 </w:t>
      </w:r>
      <w:r>
        <w:rPr>
          <w:rFonts w:ascii="Times New Roman"/>
          <w:b w:val="false"/>
          <w:i w:val="false"/>
          <w:color w:val="00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на земельные участки сроком на 49 (сорок девять) лет без изъятия земельных участков у землепользователей и собственников земель для существующих магистральных и внутри населенных водопроводов находящихся в пользовании производственного участка "Сарыагашский групповой водопровод" филиала "Онтустикауызсу" республиканскому государственному предприятию на праве хозяйственного ведения "Казводхоз" Комитета по водным ресурсам Министерства сельского хозяйства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Сарыагашского района Туркестанской области от 27.01.2021 </w:t>
      </w:r>
      <w:r>
        <w:rPr>
          <w:rFonts w:ascii="Times New Roman"/>
          <w:b w:val="false"/>
          <w:i w:val="false"/>
          <w:color w:val="00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постановлением акимата Сарыагашского района Туркестанской области от 10.11.2022 </w:t>
      </w:r>
      <w:r>
        <w:rPr>
          <w:rFonts w:ascii="Times New Roman"/>
          <w:b w:val="false"/>
          <w:i w:val="false"/>
          <w:color w:val="00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С. Таскулова.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посел его превого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Абдуалиев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250 от 27 июня 2019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Площади земель для установления публичного сервитута республиканскому государственному предприятию на праве хозяйственного ведения "Казводхоз" Комитета по водным ресурсам Министерства сельского хозяйства Республики Казахстан для водопроводов магистральных и внутри населенных пунктов, находящихся в пользовании производственного участка "Сарыагашский групповой водопровод" филиала "Онтустикауыз 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Сарыагашского района Туркестанской области от 15.04.2020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 пользователей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под действием публичного сервитута (гектар)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насаждения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 орошаемая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Сарыагаш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Сиргели, сельский округ Капланбек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 Енкес, Култума, Дархан, Акниет, Куркелес, Нурлыжол сельский округ Куркелес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Тонкерис сельский округ Жарты тобе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Таскескен сельский округ Тегисшил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особо охраняемых природных территорий, земли оздоровительного, рекреационного и историко-культурного назначения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3,3182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20,0243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6,4068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