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3ecc90" w14:textId="b3ecc9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Сайрамского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Сайрамского районного маслихата Туркестанской области от 21 ноября 2019 года № 47-294/VI. Зарегистрировано Департаментом юстиции Туркестанской области 28 ноября 2019 года № 5268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от 20 июня 2003 года и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Сайрамский районный маслихат РЕШИЛ: 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проекты (схемы) зонирования земель Сайрамского района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данному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Сайрамского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Республиканском государственном учреждении "Департамент юстиции Туркестанской области Министерство юстиции Республики Казахстан";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решения на интернет-ресурсе Сайрамского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Балатаев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Мусаханулы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21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 года № 47-294/VI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Проекты (схемы) зонирования земель Сайрамского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Решение дополнено приложением в соответствии с решением Сайрамского районного маслихата Туркестанской области от 22.11.2022 </w:t>
      </w:r>
      <w:r>
        <w:rPr>
          <w:rFonts w:ascii="Times New Roman"/>
          <w:b w:val="false"/>
          <w:i w:val="false"/>
          <w:color w:val="ff0000"/>
          <w:sz w:val="28"/>
        </w:rPr>
        <w:t>№ 22-132/VII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решения Сайрамского районного маслихата Туркестанской области от 27.09.2023 </w:t>
      </w:r>
      <w:r>
        <w:rPr>
          <w:rFonts w:ascii="Times New Roman"/>
          <w:b w:val="false"/>
          <w:i w:val="false"/>
          <w:color w:val="ff0000"/>
          <w:sz w:val="28"/>
        </w:rPr>
        <w:t>№ 7-52/VI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Аксу, Аксукентского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Алаш, Аксукентского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Байтерек, Аксукентского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Нуржанкорган, 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Кожакорган, 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Жибек жолы, Жибек жолинского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Машат, Жибек жолинского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1117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1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Сихым, Жибек жолинского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Манкент, Манкентского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Аккала, Манкентского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Колкент,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3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Аксуабад,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М.Оразалиев,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8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8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Ханкорган,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Шапырашты,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25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2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Жанатурмыс,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Косбулак,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Теспе, Колкентского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91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Кутарыс,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Кызылжар,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Акарыс,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Оймауыт, Кутарыского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Карабулак, Карабулакского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Карамурт, Карамуртского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Низамабад, Карамуртского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Касымбек Датка,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Таскешу,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Асил арык,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Сарыарык,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Курлык,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Ошакты,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Тоган,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Ширкин, Кайнарбулакского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Карасу,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Акбай,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Бескепе,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Акбастау,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89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Ынтымак,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Жанатурмыс,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5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Береке,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(схема) зонирования земель села Айтеке би, Карасуского сельского округа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6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6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