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95f3" w14:textId="39e9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18 июля 2019 года № 193. Зарегистрировано Департаментом юстиции Туркестанской области 26 июля 2019 года № 5155. Утратило силу постановлением акимата Казыгуртского района Туркестанской области от 20 декабря 2020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20.12.2020 № 333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Казыгуртского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24 декабря 2018 года № 185 "Об установлении квоты рабочих мест для инвалидов" (зарегистрировано в Реестре государственной регистрации нормативных правовых актов за № 4881, опубликовано в эталонном контрольном банке нормативных правовых актов Республики Казахстан в электронном виде от 18 января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Казыгуртского района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Казыгуртского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С.А. Турсынкулова.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2019 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6328"/>
        <w:gridCol w:w="2373"/>
        <w:gridCol w:w="1967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"Казыгуртский районный отдел занятости и социальных программ"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11 санаторного типа" управления образования Туркестанской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"Кызылдихан"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Общеобразовательная школа "Каржан"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"Казыгуртский районный отдел образования"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"Казыгуртский районный дворец культуры" отдела культуры и развития языков Казыгуртского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физико-математическая школа - интернат № 5 имени Жамбыла Каппарова" управления образования Туркестанской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Т.Токтарова"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М.Ауезова"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"Акжар"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А.Байтурсынова"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П.Тажибаевой"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"Алтынтобе"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Жамбыла"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"Ынталы"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"Комсомол"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- сад "Шолпан" отдела образования Казыгуртского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"Кызылдала"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О.Жамалова"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"Косагаш"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К.Абдалиева"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Абая"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"Майбулак"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"Абай (Ш)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М.Утемисулы"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 интернат "Дарын" Казыгуртского района" управления образования Туркестанкой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"Казыгурт"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 – лицей имени Т.Рыскулова"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"Кызылтан"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Д.А.Кунаева"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А.С.Макаренко"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"Дикан"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лицей имени К.Сатпаева"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 – гимназия "Болашак"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"Қазанның ХХХ жылдығы" Казыгуртского районного отдела образования "Общая средняя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Кенена Азирбаева"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"Шарбулак"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"Жылыбулак"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С.Рахимова"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Бауыржана Момышулы"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с пришкольным интернатом имени Ыбырая Алтынсарина"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"Ащыбулақ"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"Кызылата"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"Карабастау"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"Какпак"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А.Оразбаевой"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"Кокибел"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"Жанаталап"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"Енбек"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Тураб Тулы"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с пришкольным интернатом "Атбулак"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О.Жандосова"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