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494f" w14:textId="95c4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12 декабря 2018 года № 33/347-VI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31 декабря 2019 года № 45/489-VI. Зарегистрировано Департаментом юстиции Туркестанской области 31 декабря 2019 года № 5343.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№ 33/347-VI "Об областном бюджете на 2019-2021 годы" (зарегистрировано в реестре государственной регистрации нормативных правовых актов за № 4843, опубликовано 29 декабря 2018 года в газете "Южный Казахстан" и эталонном контрольном банке нормативных правовых актов Республики Казахстан в электронном виде 3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Туркестанской области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729 903 947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18 643 711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3 110 557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708 134 679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726 038 581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14 069 834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16 375 659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2 305 825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3 964 803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3 964 803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- 14 169 271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14 169 271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45/489-VI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8"/>
        <w:gridCol w:w="902"/>
        <w:gridCol w:w="902"/>
        <w:gridCol w:w="6838"/>
        <w:gridCol w:w="2566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729 903 947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18 643 711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18 643 711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7 767 692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7 767 692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9 290 328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9 290 328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1 585 691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1 238 691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708 134 679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708 134 679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47 844 601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47 844 601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660 290 078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660 290 078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726 038 581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17 425 278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5 940 843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5 450 364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1 990 020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2 528 809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1 431 922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1 310 404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10 749 967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10 749 967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7 336 823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2 693 952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80 410 851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55 461 851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25 414 918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25 247 672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2 125 953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27 451 476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2 342 315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3 008 469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апробирование подушевого финансирования организаций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21 774 693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13 992 898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13 483 816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13 483 816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4 061 425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3 846 782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3 846 782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1 413 293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19 559 316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6 992 546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8 245 422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8 245 422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7 677 556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82 053 000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69 149 868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68 425 019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908 954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65 785 874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1 482 383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1 482 383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1 482 383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11 420 749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9 567 681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59 510 357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28 119 137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5 158 007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5 158 007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22 961 130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4 487 634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14 799 062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31 391 220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31 391 220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6 607 942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11 336 436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2 157 367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7 154 387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10 181 591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2 581 406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2 144 450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3 322 325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3 177 662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2 092 029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2 496 202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1 267 210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1 268 556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1 268 556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26 437 002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19 356 681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19 356 681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19 356 681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35 903 526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27 365 156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27 159 547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7 665 028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2 153 148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3 625 231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3 625 231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3 625 231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3 192 929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3 192 929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1 177 303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1 157 762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5 305 215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5 305 215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2 698 874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2 471 336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41 121 437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29 321 178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29 321 178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5 240 559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13 535 386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1 434 117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9 111 116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11 035 657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45 322 716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3 361 449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1 730 224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41 847 267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2 799 709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2 799 709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11 636 619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6 553 726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служебного жилья для передислоцированных государственных служащих в связи с переносом областного центра в город Туркестан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5 037 893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23 972 550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289 441 095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289 441 095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289 441 095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44 238 914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39 749 170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16 375 659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9 544 583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-14 169 271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14 169 271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