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e781" w14:textId="1b0e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механизмов стабилизации цен на социально значимые продовольственные товары в Туркестанской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4 ноября 2019 года № 253. Зарегистрировано Департаментом юстиции Туркестанской области 8 ноября 2019 года № 5240. Утратило силу постановлением акимата Туркестанской области от 4 июля 2024 года № 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04.07.2024 № 136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17-10)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сельского хозяйства Республики Казахстан от 29 июля 2019 года № 280 "Об утверждении Типовых правил реализации механизмов стабилизации цен на социально значимые продовольственные товары" (зарегистрировано на Реестре государственной регистрации нормативных правовых актов за № 19123),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механизмов стабилизации цен на социально значимые продовольственные товары в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Туркестанской области" в установленном законодательством порядке принять необходимые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Тажибаева У.К.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Мырзалиев М.И.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Тажибаев У.К.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Абдуллаев А.А.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 от "____" ___________ 2019 года №____ "Об утверждении Правил реализации механизмов стабилизации цен на социально значимые продовольственные товары в Туркестанской области"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механизмов стабилизации цен на социально значимые продовольственные товары в Туркестанской области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реализации механизмов стабилизации цен на социально значимые продовольственные товары в Туркестанской области (далее по тексту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17-10)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8 июля 2005 года "О государственном регулировании развития агропромышленного комплекса и сельских территорий" (далее –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2019 года № 280 "Об утверждении типовых правил реализации механизмов стабилизации цен на социально значимые продовольственные товары" (зарегистрировано на Реестре государственной регистрации нормативных правовых актов за № 19123), и определяют порядок реализации механизмов стабилизации цен на социально значимые продовольственные товары.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региональный стабилизационный фонд продовольственных товаров – оперативный запас продовольственных товаров, созданный для оказания регулирующего воздействия на агропродовольственный рынок и обеспечения продовольственной безопасности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освежение регионального стабилизационного фонда продовольственных товаров –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регионального стабилизационного фонда продовольственных товаров –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регионального стабилизационного фонда продовольственных товаров – закупочные интервенции, размещение и хранение продовольственных товаров в региональном стабилизационном фонде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 значимые продовольственные товары - продовольственные товары, за счет которых удовлетворяются физиологические потребности человека, перечень которых утверждается постановлением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сельскохозяйственный товаропроизводитель (далее – сельхозтоваропроизводитель) – физическое или юридическое лицо, занимающиеся производством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специализированная организация – акционерное общество "Социально-предпринимательская корпорация" Туркестан";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закупочные интервенции – мероприятия по приобретению специализированными организациями социально значимых продовольственных товаров при снижении цен на территории областей, городов республиканского значения, столицы, введении чрезвычайного положения на территории Республики Казахстан, а также в рамках поручений Президента Республики Казахстан, Правительства Республики Казахстан или Премьер-Министра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товарные интервенции – мероприятия по реализации продовольственных товаров на внутреннем рынке из региональных стабилизационных фондов продовольственных товаров, осуществляемые в целях стабилизации внутреннего рынка при росте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фиксированная цена – цена социально значимого продовольственного товара с учетом затрат на производство, хранение, естественной убыли (усушки), доставки до места назначения, а также маржинального дохода не более 10 (десяти) процентов от себестоимости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форвард – производный финансовый инструмент, покупатель (или продавец) которого берет на себя обязательство по истечении определенного срока купить (или продать) базовый актив на согласованных условиях в будущем;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предельная торговая надбавка – торговая надбавка, формируемая для определения цены при реализации субъектами внутренней торговли продовольственных товаров конечным потребителям.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Туркестанской области от 01.09.2020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изменениями, внесенным постановлением акимата Туркестанской области от 30.03.2023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обеспечения эффективного и своевременного применения механизмов стабилизации цен на социально значимые продовольственные товары распоряжением акима Туркестанской области образуется Комиссия по обеспечению реализации механизмов стабилизации цен на социально значимые продовольственные товары (далее – Комиссия) и утверждается ее состав.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Председателем Комиссии является заместитель акима Туркестанской области, членами Комиссии являются сотрудники управлений предпринимательства и торговли, сельского хозяйства, сотрудники заинтересованных государственных органов, а также представители объединений субъектов частного предпринимательства и общественных организаций. Комиссия осуществляет свою деятельность на постоянной основе.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Количественный состав Комиссии должен быть нечетным и составлять не менее девяти человек. При этом две трети членов Комиссии должны являться представителями объединений субъектов частного предпринимательства и общественных организаций. Секретарь Комиссии не является членом Комиссии и не имеет права голоса.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Заседание Комиссии считается правомочным, если на нем присутствует не менее двух третей от общего числа ее состава.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компетенции Комиссии относятся: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решения о реализации механизмов стабилизации цен на социально значимые продовольственные товары на территории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перечня продовольственных товаров, закупаемых в региональный стабилизационный фонд продовольственных товаров и предельной торговой надбавки по ним в целях реализации механизма по формированию и использованию стабилизационных фондов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субъекта предпринимательства для выдачи займа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механизмов стабилизации цен на социально значимые продовольственные товары;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предложений специализированной организации по определению предельной торговой надбавки на социально значимые продовольственные товары.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Рабочим органом Комиссии является государственное учреждение "Управление сельского хозяйства Туркестанской области" (далее - Управление).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реализации механизмов стабилизации цен на социально значимые продовольственные товары акиматом осуществляется закуп услуг у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 путем заключения договора о реализации механизмов стабилизации цен на социально значимые продовольственные товары.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постановления акимата Туркестанской области от 01.09.2020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Специализированная организация ежемесячно до 10 числа месяца представляет в Управление информацию о ходе реализации механизмов стабилизации цен на социально значимые продовольственные товары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7"/>
    <w:bookmarkStart w:name="z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До истечения срока действия договора о реализации механизмов стабилизации цен на социально значимые продовольственные товары на трехлетний период Управление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упразднения стабилизационного фонда, специализированная организация обеспечивает возврат бюджетных средств, использованных для закупа продовольственных товаров в местный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решению специализированной организации реализация продовольственных товаров осуществлена по ценам ниже закупочных, то возврат суммы осуществляется за минусом разницы цены закупа и реализации.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10-1 в соответствии с постановлением акимата Туркестанской области от 01.09.2020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10-2. Накладные, коммунальные и прочие расходы специализированной организации, возникшие при использовании стабилизационного фонда, ежегодно покрываются за счет разницы между фиксированной и рыночной ценами на продовольственные товары.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10-2 в соответствии с постановлением акимата Туркестанской области от 01.09.2020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в редакции постановления акимата Туркестанской области от 30.03.2023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Управления представляет в министерства сельского хозяйства и торговли и интеграции Республики Казахстан: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до 20 числа месяца, следующего за отчетным месяцем, информацию о ходе реализации механизмов стабилизации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приобретаемых объемах овощной продукции с указанием суммы предварительной оплаты, графика поставок с указанием точек сбыта и (или) торговых объектов за месяц до финансирования сельхозтоваропроизводителей в рамках форвардных договоров овощной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приобретенных объемах овощной продукции, графиках поставок с указанием точек сбыта и (или) торговых объектов в течение 10 (десяти) рабочих дней после окончательного финансирования сельхозтоваропроизводителей в рамках форвардных договоров.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постановления акимата Туркестанской области от 30.03.2023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Порядок реализации механизмов по стабилизации цен на социально значимые продовольственные товары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целях стабилизации рынка социально-значимых продовольственных товаров Управление реализует следующие механизмы по стабилизации цен на социально значимые продовольственные товары в Туркестанской области: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деятельность стабилизационных фондов;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займа субъектам предпринимательства.</w:t>
      </w:r>
    </w:p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Источникам финансирования реализации механизмов стабилизации цен на социально значимые продовольственные товары являются денежные средства, выделяемые управлением, в том числе, выделенные ранее на формирование региональных стабилизационных фондов продовольственных товаров.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12-1 в соответствии с постановлением акимата Туркестанской области от 30.03.2023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12-2. В рамках реализации механизмов стабилизации цен на социально значимые продовольственные товары при финансировании сельхозтоваропроизводителей для производства овощной продукции применяется форвард с установлением фиксированной цены.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сельхозтоваропроизводителей для производства овощной продукции осуществляется на условиях предварительной оплаты в размере 70 (семидесяти) процентов от общей суммы форвардного договора и окончательного расчета после поставки овощной продукции.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12-2 в соответствии с постановлением акимата Туркестанской области от 30.03.2023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12-3. Объем овощной продукции, приобретаемой в рамках форвардных договоров, формируется до 50 процентов от трехмесячной потребности населения области на основе регионального спроса в соответствии с решением Комиссии.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12-3 в соответствии с постановлением акимата Туркестанской области от 30.03.2023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12-4. Специализированная организация осуществляет финансирование сельхозтоваропроизводителей в рамках форвардных договоров: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января 2023 года для производства овощной продукции раннего урожая 2023 года и обеспечения населения овощной продукцией в весенне-летний период 2023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февраля 2023 года для производства овощной продукции осеннего урожая 2023 года и обеспечения населения овощной продукцией в зимне-весенний период 2024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августа 2023 года для производства овощной продукции раннего урожая 2024 года и обеспечения населения овощной продукцией в весенне-летний период 2024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сентября 2023 года для производства овощной продукции осеннего урожая 2024 года и обеспечения населения овощной продукцией в зимне-весенний период 2025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2024 года и последующие годы финансирование сельхозтоваропроизводителей для производства овощной продукции осуществляется в следующие сроки: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августа текущего финансового года для обеспечения населения овощной продукцией в весенне-летний период следующего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сентября текущего финансового года для обеспечения населения овощной продукцией в зимне-весенний период следующего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12-4 в соответствии с постановлением акимата Туркестанской области от 30.03.2023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12-5. Специализированной организацией осуществляется хранение овощной продукции до начала реализации у сельхозтоваропроизводителей или на других складах. Расчет затрат на хранение производится на основе данных местных исполнительных органов о средней стоимости хранения в регионе в аналогичных типах хранения.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12-5 в соответствии с постановлением акимата Туркестанской области от 30.03.2023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12-6. Поставка овощной продукции в рамках реализации механизмов стабилизации цен на социально значимые продовольственные товары осуществляется на основании графика, формируемого специализированной организацией совместно с управлением в период межсезонья (зимне-весенний период: февраль, март, апрель; весенне-летний период: май, июнь, июль), либо в другие периоды в случае необходимости оказания регулирующего воздействия на внутренний рынок.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12-6 в соответствии с постановлением акимата Туркестанской области от 30.03.2023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12-7. Специализированные организации совместно с управлением осуществляют мониторинг деятельности сельхозтоваропроизводителей с выездом на поле, на всех этапах цикла производства овощной продукции с момента заключения форвардного договора.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12-7 в соответствии с постановлением акимата Туркестанской области от 30.03.2023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12-8. Социально значимые продовольственные товары, приобретаемые в рамках механизмов стабилизации цен на социально значимые продовольственные товары, должны соответствовать требованиям к безопасности пищевой продукции при ее хранении, транспортировке и реализации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безопасности пищевой продукции.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12-8 в соответствии с постановлением акимата Туркестанской области от 30.03.2023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Порядок деятельности стабилизационных фондов продовольственных товаров</w:t>
      </w:r>
    </w:p>
    <w:bookmarkEnd w:id="31"/>
    <w:bookmarkStart w:name="z2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Деятельность стабилизационных фондов продовольственных товаров осуществляется путем формирования и использования региональных стабилизационных фондов.</w:t>
      </w:r>
    </w:p>
    <w:bookmarkEnd w:id="32"/>
    <w:bookmarkStart w:name="z2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реализации механизма по формированию и использованию стабилизационного фонда продовольственных товаров Комиссия определяет перечень социально значимых продовольственных товаров, закупаемых в региональный стабилизационный фонд продовольственных товаров на основе регионального баланса спроса и предложения (объемы производства и обеспеченность продовольственными товарами, их товародвижение, наличие запасов), сведений о посевных площадях (плановых), прогнозном урожае, сложившихся ценах за прошедший календарный год, иных сведений, а также предельную торговую надбавку.</w:t>
      </w:r>
    </w:p>
    <w:bookmarkEnd w:id="33"/>
    <w:bookmarkStart w:name="z2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Перечень социально значимых продовольственных товаров, необходимых для закупа в региональный стабилизационный фонд продовольственных товаров формируется из социально значимых продовольственных перечня товаров,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марта 2010 года № 145 "Об утверждении перечня социально значимых продовольственных товаров".</w:t>
      </w:r>
    </w:p>
    <w:bookmarkEnd w:id="34"/>
    <w:bookmarkStart w:name="z2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Предельная торговая надбавка на социально значимые продовольственные товары, реализуемые специализированной организацией, формируется с учетом удержания цен на 10% или более ниже официальных рыночных значений розничных цен на социально значимые продовольственные товары, формируемые департаментом статистики Туркестанской области согласно Плану статистических работ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19 марта 2010 года "О государственной статистике.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постановления акимата Туркестанской области от 01.09.2020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Комиссия вносит акиму Туркестанской области рекомендации об утверждении перечня закупаемых продовольственных товаров и предельной торговой надбавки по ним.</w:t>
      </w:r>
    </w:p>
    <w:bookmarkEnd w:id="36"/>
    <w:bookmarkStart w:name="z2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Постановлением акимата Туркестанской области на основании рекомендаций Комиссии утверждается перечень закупаемых продовольственных товаров и предельную торговую надбавку.</w:t>
      </w:r>
    </w:p>
    <w:bookmarkEnd w:id="37"/>
    <w:bookmarkStart w:name="z3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формировании регионального стабилизационного фонда приобретение социально значимых продовольственных товаров осуществляется непосредственно у производителей, в том числе путем заключения форвардных договоров и офтейк-контрактов. В случае, если производителем напрямую не осуществляется реализация продукции, приобретение социально значимых продовольственных товаров осуществляется у оптовых поставщиков (дистрибьютеров), специализирующихся на реализации продовольственных товаров.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постановления акимата Туркестанской области от от 30.03.2023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постановлением акимата Туркестанской области от 30.03.2023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Специализированная организация на основе статистических данных и других источников проводит постоянный анализ внутреннего рынка продовольственных товаров региона и рынков продукции агропромышленного комплекса (объемы производства и обеспеченность продовольственными товарами, их товародвижение, наличие запасов, цен), определяет объемы продовольственных товаров, закупаемых в региональный стабилизационный фонд, и принимает решение о закупочных интервенциях.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21-1. Решение специализированной организации о закупочных интервенциях принимается в целях обеспечения эффективного и своевременного применения механизмов стабилизации цен на социально значимые продовольственные товары.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21-1 в соответствии с постановлением акимата Туркестанской области от30.03.2023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Использование регионального стабилизационного фонда осуществляется специализированной организацией путем проведения товарных интервенций и освежения продовольственных товаров.</w:t>
      </w:r>
    </w:p>
    <w:bookmarkEnd w:id="41"/>
    <w:bookmarkStart w:name="z3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Специализированная организация принимает решение о проведении товарных интервенций не позднее 2 (двух) рабочих дней в случае повышения уровня цен, при котором необходимо регулирующее воздействие на агропродовольственный рынок.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– в редакции постановления акимата Туркестанской области от 01.09.2020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Специализированная организация в целях своевременного освежения регионального стабилизационного фонда на постоянной основе обеспечивает сроки хранения продовольственных товаров регионального стабилизационного фонда.</w:t>
      </w:r>
    </w:p>
    <w:bookmarkEnd w:id="43"/>
    <w:bookmarkStart w:name="z3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Освежение регионального стабилизационного фонда осуществляется до истечения сроков хранения продовольственных товаров, путем реализации продовольственного товара из регионального стабилизационного фонда или возврата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года.</w:t>
      </w:r>
    </w:p>
    <w:bookmarkEnd w:id="44"/>
    <w:bookmarkStart w:name="z3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Реализация продовольственных товаров регионального стабилизационного фонда для товарных интервенций, освежения продовольственных товаров осуществляется специализированной организацией через собственные точки сбыта и (или) торговые объекты, реализующие продовольственные товары, а также перерабатывающим предприятиям для производства социально значимых продовольственных товаров в пределах предельной торговой надбавки. </w:t>
      </w:r>
    </w:p>
    <w:bookmarkEnd w:id="45"/>
    <w:bookmarkStart w:name="z3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этом цена готового продовольственного товара, произведенного перерабатывающим предприятием, не превышает предельно допустимых розничных цен, утвержденных постановлением акимата Туркестанской области, и оговаривается в договоре о реализации, заключенном специализированной организацией с перерабатывающим предприятием.</w:t>
      </w:r>
    </w:p>
    <w:bookmarkEnd w:id="46"/>
    <w:bookmarkStart w:name="z3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Управление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информации, официальные сайты местного исполнительного органа и специализированной организации о местонахождении торговых объектов, осуществляющих товарные интервенции, а также о порядке предоставления займа субъектам предпринимательства. 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– в редакции постановления акимата Туркестанской области от от 30.03.2023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Порядок предоставления займа субъектам предпринимательства</w:t>
      </w:r>
    </w:p>
    <w:bookmarkEnd w:id="48"/>
    <w:bookmarkStart w:name="z4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Управление в целях стабилизации цен на социально значимые продовольственные товары через специализированные организации предоставляют займ субъектам предпринимательства в соответствии с перечнем продовольственных товаров, определяемым Комиссией. Предоставление займа осуществляется на условиях возвратности, обеспеченности и платности путем заключения договора займа.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– в редакции постановления акимата Туркестанской области от 30.03.2023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Стабилизация цен обеспечивается путем установления специализированной организацией фиксированных сниженных розничных/оптовых цен на социально значимые продовольственные товары.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– в редакции постановления акимата Туркестанской области от 01.09.2020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Субъект предпринимательства для выдачи займа определяется Комиссией в соответствии с требованиями (критериями) к субъектам предпринимательства: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залогового имущества или банковской гарантии;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момент рассмотрения заявки не находится на стадии банкротства или ликвидации;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момент рассмотрения заявки не находится в реестре недобросовестных поставщиков.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постановления акимата Туркестанской области от 01.07.2021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После определения Комиссией субъекта предпринимательства специализированная организация предоставляет займ субъекту предпринимательства.</w:t>
      </w:r>
    </w:p>
    <w:bookmarkEnd w:id="52"/>
    <w:bookmarkStart w:name="z4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Субъект предпринимательства предоставляет обеспечение исполнения обязательств по возврату займа специализированной организации. Обеспечение исполнения обязательств предоставляется в виде: залога, банковской гарантии, договора страхования, гарантии/поручительства третьих лиц. Обеспечение исполнения обязательств оформляется в письменной форме, предусмотренной законодательством.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– в редакции постановления акимата Туркестанской области от 30.03.2023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Условия предоставления займа устанавливаются договором займа, заключаемого между специализированной организацией и субъектом предпринимательства. 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35. Исключен постановлением акимата Туркестанской области от 30.03.2023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Займ не предоставляется на рефинансирование просроченной задолженности. </w:t>
      </w:r>
    </w:p>
    <w:bookmarkEnd w:id="55"/>
    <w:bookmarkStart w:name="z4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Займ предоставляется только в национальной валюте.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 стабилизации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 на социально значимые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Туркестанской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формировании регионального стабилизационного фонда продовольственных товаров на "___" _____________ 201__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продовольственного товара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Закуплено, 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закуплено у товаропроизводителей данного региона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кг/тенге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тыс.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тонн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кг/тенге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тысяча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М.П. подпись Ф.И.О.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 стабилизации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 на социально значимые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Туркестанской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наличии и хранении продовольственных товаров регионального стабилизационного фонда на "___" _____________ 201__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продовольственного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на "____" ________ 20 ___года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хранение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тонна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собственных складах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других складах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тонна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тонна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услуги на 1 тонну, тысяча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М.П. подпись Ф.И.О.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 стабилизации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 на социально значимые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Туркестанской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Информация об использовании продовольственных товаров регионального стабилизационного фонда на "___" _____________ 201__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продовольственного товара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реализации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целях проведения товарных интервенций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освежения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тысяча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кг/тенге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тысяча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кг/тенге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тысяча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М.П. подпись Ф.И.О.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