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d4c1" w14:textId="1f3d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Южно-Казахстанской области от 3 декабря 2015 года № 365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октября 2019 года № 239. Зарегистрировано Департаментом юстиции Туркестанской области 22 октября 2019 года № 5226.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пунктами 1 и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365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№ 3487, опубликовано 11 января 2016 года в газете "Южный Казахстан" и 19 января 2016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ветеринарно-санитарного заключения на объекты государственного ветеринарно-санитарного контроля и надзора" указанного постановления: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дополнить пунктом 1.1.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"1.1.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услугополучатель предоставляет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указанного постановления: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сельского хозяйства Южно-Казахстанской области" заменить словами "Управление сельского хозяйства Туркестанской области";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для занятия деятельностью в сфере ветеринарии" указанного постановления: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сельского хозяйства Южно-Казахстанской области" заменить словами "Управление сельского хозяйства Туркестанской области".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