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206af" w14:textId="ae206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15 октября 2019 года № 232. Зарегистрировано Департаментом юстиции Туркестанской области 17 октября 2019 года № 5222. Утратило силу постановлением акимата Туркестанской области от 11 февраля 2021 года № 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11.02.2021 № 34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Туркестанской области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"Вызов врача на дом"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"Запись на прием к врачу"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"Прикрепление к медицинской организации, оказывающей первичную медико-санитарную помощь"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"Добровольное анонимное и обязательное конфиденциальное медицинское обследование на наличие ВИЧ-инфекции"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противотуберкулезной организации"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психоневрологической организации"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наркологической организации"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выписки из медицинской карты стационарного больного"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медицинской организации, оказывающей первичную медико-санитарную помощь"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листа о временной нетрудоспособности"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временной нетрудоспособности"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"Прохождение предварительных обязательных медицинских осмотров"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"Оказание скорой медицинской помощи"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направления пациентам на госпитализацию в стационар в рамках гарантированного объема бесплатной медицинской помощи через портал Бюро госпитализации"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допуске к управлению транспортным средством"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и рассмотрение документов на возможность направления граждан Республики Казахстан на лечение за рубеж за счет бюджетных средств"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о нуждаемости в санаторно-курортном лечении"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постановления акимата Южно-Казахстанской области от 9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здравоохранения" (зарегистрированное в Реестре государственной регистрации нормативных правовых актов № 3351, опубликованное 17 октября 2015 года в газете "Южный Казахстан") и от 16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Южно-Казахстанской области от 9 сентября 2015 года № 265 "Об утверждении регламентов государственных услуг в области здравоохранения" (зарегистрированное в Реестре государственной регистрации нормативных правовых актов № 3786, опубликованное 27 июля 2016 года в газете "Южный Казахстан").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Туркестанской области" в порядке, установленном законодательными актами Республики Казахстан, обеспечить: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Аманбаева Ж.Е.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Айтмухаметов К.К.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Аманбаев Ж.Е.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Отарбаев М.Н.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2019 года № 232</w:t>
            </w:r>
          </w:p>
        </w:tc>
      </w:tr>
    </w:tbl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"Вызов врача на дом"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"Вызов врача на дом" (далее - государственная услуга) оказывается бесплатно медицинскими организациями, оказывающими первичную медико-санитарную помощь (далее - услугодатель).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"Вызов врача на дом"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апреля 2015 года № 272 (зарегистрирован в Реестре государственной регистрации нормативных правовых актов № 11304)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(при непосредственном обращении или по телефонной связи услугополучателя);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портал).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непосредственном обращении или по телефонной связи – запись в журнале регистрации вызовов услугодателя и устный ответ с указанием даты, времени посещения врача;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электронном формате при обращении на портал – уведомление в виде статуса электронной заявки в личном кабинете.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после принятия запроса на оказание государственной услуги услугополучателю в установленное время на дому оказывается медицинская помощь.</w:t>
      </w:r>
    </w:p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проверка документов ответственным исполнителем услугодателя – 4 (четыре) минуты. Результат - проверка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запись в журнале регистрации вызовов ответственным исполнителем услугодателя и устный ответ услугополучателю с указанием даты, времени посещения врача – 6 (шесть) минут. Результат – устный ответ.</w:t>
      </w:r>
    </w:p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Ответственный исполнитель услугодателя участвует в процессе оказания государственной услуги.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"Справочнике бизнес-процессов оказания государственной услуги".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электронной цифровой подписью;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"личный кабинет" услугополучателя направляется уведомление в виде статуса электронной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"Вызов врача на дом"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31100" cy="897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897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2019 года № 232</w:t>
            </w:r>
          </w:p>
        </w:tc>
      </w:tr>
    </w:tbl>
    <w:bookmarkStart w:name="z4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"Запись на прием к врачу"</w:t>
      </w:r>
    </w:p>
    <w:bookmarkEnd w:id="37"/>
    <w:bookmarkStart w:name="z4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"Запись на прием к врачу" (далее - государственная услуга) оказывается бесплатно медицинскими организациями, оказывающими первичную медико-санитарную помощь (далее - услугодатель).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"Запись на прием к врачу"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апреля 2015 года № 272 (зарегистрирован в Реестре государственной регистрации нормативных правовых актов № 11304)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(при непосредственном обращении или по телефонной связи услугополучателя);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портал).</w:t>
      </w:r>
    </w:p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непосредственном обращении или по телефонной связи к услугодателю – запись в журнале предварительной записи на прием к врачу услугодателя и устный ответ с указанием даты, времени приема врача в соответствии с графиком приема врачей (далее – график);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электронном формате при обращении на портал – уведомление в виде статуса электронной заявки в личном кабинете.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после принятия запроса на оказание государственной услуги в установленное время услугополучателю оказывается медицинская помощь.</w:t>
      </w:r>
    </w:p>
    <w:bookmarkStart w:name="z4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проверка документов ответственным исполнителем услугодателя – 4 (четыре) минуты. Результат - проверка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запись в журнале предварительной записи ответственным исполнителем услугодателя и устный ответ услугополучателю с указанием даты, времени приема врача в соответствии с графиком – 6 (шесть) минут. Результат – устный ответ.</w:t>
      </w:r>
    </w:p>
    <w:bookmarkStart w:name="z4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Ответственный исполнитель услугодателя участвует в процессе оказания государственной услуги.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"Справочнике бизнес-процессов оказания государственной услуги".</w:t>
      </w:r>
    </w:p>
    <w:bookmarkEnd w:id="47"/>
    <w:bookmarkStart w:name="z5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электронной цифровой подписью;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"личный кабинет" услугополучателя направляется уведомление в виде статуса электронной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"Запись на прием к врачу"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67600" cy="873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873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2019 года № 232</w:t>
            </w:r>
          </w:p>
        </w:tc>
      </w:tr>
    </w:tbl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"Прикрепление к медицинской организации, оказывающей первичную медико-санитарную помощь"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"Прикрепление к медицинской организации, оказывающей первичную медико-санитарную помощь" (далее - государственная услуга) оказывается бесплатно медицинскими организациями, оказывающими первичную медико-санитарную помощь (далее - услугодатель).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"Прикрепление к медицинской организации, оказывающей первичную медико-санитарную помощь"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апреля 2015 года № 272 (зарегистрирован в Реестре государственной регистрации нормативных правовых актов № 11304)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веб-портал "электронного правительства" (далее - портал).</w:t>
      </w:r>
    </w:p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(талон) о прикреплении в бумажном виде (в произвольной форме) или в форме электронного документа, подписанной электронной цифровой подписью (далее – ЭЦП) услугодателя,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4"/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30 (тридцать) минут. Результат - направление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30 (тридцать) минут. Результат -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6 (шесть) часов. Результат - направление результата оказания государственной услуги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30 (тридцать) минут. Результат - направление результата оказания государственной услуги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- 30 (тридцать) минут. Результат - выдача результата оказания государственной услуги.</w:t>
      </w:r>
    </w:p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"Справочнике бизнес-процессов оказания государственной услуги".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"Прикрепление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оказывающей первичную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медико-санитарную помощь"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2019 года № 232</w:t>
            </w:r>
          </w:p>
        </w:tc>
      </w:tr>
    </w:tbl>
    <w:bookmarkStart w:name="z7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"Добровольное анонимное и обязательное конфиденциальное медицинское обследование на наличие ВИЧ-инфекции"</w:t>
      </w:r>
    </w:p>
    <w:bookmarkEnd w:id="63"/>
    <w:bookmarkStart w:name="z7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"Добровольное анонимное и обязательное конфиденциальное медицинское обследование на наличие ВИЧ-инфекции" (далее - государственная услуга) оказывается бесплатно гражданам Республики Казахстан и оралманам, платно иностранцам и лицам без гражданства (далее - услугополучатель) медицинскими организациями, оказывающими первичную медико-санитарную помощь, центрами по профилактике и борьбе со СПИДом области (далее - услугодатель).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"Добровольное анонимное и обязательное конфиденциальное медицинское обследование на наличие ВИЧ-инфекции"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апреля 2015 года № 272 (зарегистрирован в Реестре государственной регистрации нормативных правовых актов № 11304)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услугодателя.</w:t>
      </w:r>
    </w:p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справка-сертификат об исследовании на антитела к вирусу иммунодефицита человека,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22 апреля 2015 года № 246 "Об утверждении Правил добровольного анонимного и (или) конфиденциального медицинского обследования и консультирования граждан Республики Казахстан и оралманов по вопросам ВИЧ-инфекции на бесплатной основе" (зарегистрированный в Реестре государственной регистрации нормативных правовых актов № 11145).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действительна в течение 3 (трех) месяцев с момента ее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результата обследования результат оказания государственной услуги выдается услугополучателю лично на руки.</w:t>
      </w:r>
    </w:p>
    <w:bookmarkStart w:name="z7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ответственным исполнителем услугодателя и направление услугополучателя в процедурный кабинет для забора крови – 30 (тридцать) минут. Результат - забор крови;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доставления пробы крови для проведения исследования в лабораторию – в тот же рабочий день. Результат - доставления пробы крови в лабораторию;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обследование крови на наличие антител к ВИЧ-инфекции, направление результата анализа крови услугодателю – 1 (один) рабочий день. Результат - направление результата анализа крови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результата анализа крови, оформление результата оказания государственной услуги ответственным исполнителем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результата обследования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результата обследования – 18 (восемнадцать) рабочих дней. Результат - оформление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30 (тридцать) минут. Результат - выдача результата оказания государственной услуги.</w:t>
      </w:r>
    </w:p>
    <w:bookmarkStart w:name="z7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процедурный кабинет для забора крови;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лаборатория.</w:t>
      </w:r>
    </w:p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"Справочнике бизнес-процессов оказания государственной услуги".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"Добровольное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анонимное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обязательное конфиденциальное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 обследование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ВИЧ-инфекции"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2019 года № 232</w:t>
            </w:r>
          </w:p>
        </w:tc>
      </w:tr>
    </w:tbl>
    <w:bookmarkStart w:name="z8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с противотуберкулезной организации"</w:t>
      </w:r>
    </w:p>
    <w:bookmarkEnd w:id="74"/>
    <w:bookmarkStart w:name="z8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с противотуберкулезной организации" (далее - государственная услуга) оказывается бесплатно организациями здравоохранения (далее - услугодатель).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справки с противотуберкулезной организации"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апреля 2015 года № 272 (зарегистрирован в Реестре государственной регистрации нормативных правовых актов № 11304)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с перечнем документов, необходимых для оказания государственной услуги и выдача результата оказанной государственной услуги осуществляется через веб-портал "электронного правительства" www.egov.kz (далее – портал).</w:t>
      </w:r>
    </w:p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справка с противотуберкулезной организации (далее - справка)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подписанная врачом-фтизиатром, заверенная личной врачебной печатью и печатью услугодателя, с регистрацией справки в журнале регистрации предоставления государственной услуги "Выдача справки с противотуберкулезной организации" согласно приложению 2 Стандарта.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выдается после проверки в базе данных "Национальный регистр больных туберкулезом".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справки – 10 (десять) календарных дней.</w:t>
      </w:r>
    </w:p>
    <w:bookmarkStart w:name="z8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ответственному исполнителю услугодателя сотрудником канцелярии услугодателя – 15 (пятнадцать) минут. Результат - направление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документов, оформление результата оказания государственной услуги, подписание и направление сотруднику канцелярии услугодателя ответственным исполнителем услугодателя – не более 30 (тридцати) минут. Результат - направление результата оказания государственной услуги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результата оказания государственной услуги – 15 (пятнадцать) минут. Результат - выдача результата оказания государственной услуги.</w:t>
      </w:r>
    </w:p>
    <w:bookmarkStart w:name="z9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</w:p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"Справочнике бизнес-процессов оказания государственной услуги".</w:t>
      </w:r>
    </w:p>
    <w:bookmarkEnd w:id="84"/>
    <w:bookmarkStart w:name="z9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электронной цифровой подписью;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"личный кабинет" услугополучателя направляется уведомление в виде статуса электронной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 "Выдача справки 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противотуберкулезной организации"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2019 года № 232</w:t>
            </w:r>
          </w:p>
        </w:tc>
      </w:tr>
    </w:tbl>
    <w:bookmarkStart w:name="z9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с психоневрологической организации"</w:t>
      </w:r>
    </w:p>
    <w:bookmarkEnd w:id="87"/>
    <w:bookmarkStart w:name="z10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с психоневрологической организации" (далее - государственная услуга) оказывается бесплатно организациями здравоохранения (далее - услугодатель).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справки с психоневрологической организации"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апреля 2015 года № 272 (зарегистрирован в Реестре государственной регистрации нормативных правовых актов № 11304)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(далее-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(далее-портал).</w:t>
      </w:r>
    </w:p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- выдача справки о состоянии/не состоянии на диспансерном учете;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здравоохранения - выдача справки врачом-психиатром о состоянии/не состоянии на диспансерном учете.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выдается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подписанная врачом-психиатром и медицинским регистратором, выдавшими справку, и заверенная печатью врача и услугодателя, с регистрацией справки в журнале регистрации предоставления государственной услуги "Выдача справки с психоневрологической организации"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0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ответственному исполнителю услугодателя сотрудником канцелярии услугодателя – 30 (тридцать) минут. Результат - направление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документов, оформление результата оказания государственной услуги, подписание и направление сотруднику канцелярии услугодателя ответственным исполнителем услугодателя – не более 2 (двух) часов. Результат - направление результата оказания государственной услуги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результата оказания государственной услуги – 30 (тридцать) минут. Результат - выдача результата оказания государственной услуги.</w:t>
      </w:r>
    </w:p>
    <w:bookmarkStart w:name="z10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</w:p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"Справочнике бизнес-процессов оказания государственной услуги".</w:t>
      </w:r>
    </w:p>
    <w:bookmarkEnd w:id="97"/>
    <w:bookmarkStart w:name="z11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государственной услуги услугополучатель представляет в Государственную корпорацию пакет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 и направляет принятые документы услугодателю - 3 (три)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действий структурных подразделений услугодателя в процессе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получает результат оказания государственной услуги от услугодателя и выдает услугополучателю - 15 (пятнадцать) минут.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 "Выдача справки 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2019 года № 232</w:t>
            </w:r>
          </w:p>
        </w:tc>
      </w:tr>
    </w:tbl>
    <w:bookmarkStart w:name="z115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с наркологической организации"</w:t>
      </w:r>
    </w:p>
    <w:bookmarkEnd w:id="101"/>
    <w:bookmarkStart w:name="z116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с наркологической организации" (далее - государственная услуга) оказывается бесплатно организациями здравоохранения (далее - услугодатель).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справки с наркологической организации"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апреля 2015 года № 272 (зарегистрирован в Реестре государственной регистрации нормативных правовых актов № 11304)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(далее-портал).</w:t>
      </w:r>
    </w:p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- выдача справки о состоянии/не состоянии на диспансерном учете;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здравоохранения - выдача справки врачом-наркологом о состоянии/не состоянии на диспансерном учете.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выдается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подписанная врачом-наркологом и медицинским регистратором, выдавшими справку, и заверенная печатью врача и услугодателя, с регистрацией справки в журнале регистрации предоставления государственной услуги "Выдача справки с наркологической организации"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20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ответственному исполнителю услугодателя сотрудником канцелярии услугодателя – 30 (тридцать) минут. Результат - направление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документов, оформление результата оказания государственной услуги, подписание и направление сотруднику канцелярии услугодателя ответственным исполнителем услугодателя – не более 2 (двух) часов. Результат - направление результата оказания государственной услуги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результата оказания государственной услуги – 30 (тридцать) минут. Результат - выдача результата оказания государственной услуги.</w:t>
      </w:r>
    </w:p>
    <w:bookmarkStart w:name="z123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</w:p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"Справочнике бизнес-процессов оказания государственной услуги".</w:t>
      </w:r>
    </w:p>
    <w:bookmarkEnd w:id="111"/>
    <w:bookmarkStart w:name="z126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государственной услуги услугополучатель представляет в Государственную корпорацию пакет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 и направляет принятые документы услугодателю - 3 (три)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действий структурных подразделений услугодателя в процессе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получает результат оказания государственной услуги от услугодателя и выдает услугополучателю - 15 (пятнадцать) минут.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наркологической организации"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2019 года № 232</w:t>
            </w:r>
          </w:p>
        </w:tc>
      </w:tr>
    </w:tbl>
    <w:bookmarkStart w:name="z13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выписки из медицинской карты стационарного больного"</w:t>
      </w:r>
    </w:p>
    <w:bookmarkEnd w:id="115"/>
    <w:bookmarkStart w:name="z132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выписки из медицинской карты стационарного больного" (далее - государственная услуга) оказывается бесплатно медицинскими организациями, оказывающими стационарную помощь (далее - услугодатель).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выписки из медицинской карты стационарного больного"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апреля 2015 года № 272 (зарегистрирован в Реестре государственной регистрации нормативных правовых актов № 11304)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 услугодателя.</w:t>
      </w:r>
    </w:p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выписка из медицинской карты стационарного больного в бумажном виде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№ 6697), подписанная врачом-ординатором, заверенная личной врачебной печатью и печатью услугодателя.</w:t>
      </w:r>
    </w:p>
    <w:bookmarkEnd w:id="119"/>
    <w:bookmarkStart w:name="z13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ответственному исполнителю услугодателя сотрудником канцелярии услугодателя – 15 (пятнадцать) минут. Результат - направление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документов, оформление результата оказания государственной услуги, подписание и направление сотруднику канцелярии услугодателя ответственным исполнителем услугодателя – 30 (тридцать) минут. Результат - направление результата оказания государственной услуги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результата оказания государственной услуги – 15 (пятнадцать) минут. Результат - выдача результата оказания государственной услуги.</w:t>
      </w:r>
    </w:p>
    <w:bookmarkStart w:name="z13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</w:p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"Справочнике бизнес-процессов оказания государственной услуги".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выписки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медицинской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 больного"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2019 года № 232</w:t>
            </w:r>
          </w:p>
        </w:tc>
      </w:tr>
    </w:tbl>
    <w:bookmarkStart w:name="z144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с медицинской организации, оказывающей первичную медико-санитарную помощь"</w:t>
      </w:r>
    </w:p>
    <w:bookmarkEnd w:id="126"/>
    <w:bookmarkStart w:name="z145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7"/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с медицинской организации, оказывающей первичную медико-санитарную помощь" (далее - государственная услуга) оказывается бесплатно медицинскими организациями, оказывающими первичную медико-санитарную помощь (далее - услугодатель).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справки с медицинской организации, оказывающей первичную медико-санитарную помощь"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апреля 2015 года № 272 (зарегистрирован в Реестре государственной регистрации нормативных правовых актов № 11304)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 услугодателя.</w:t>
      </w:r>
    </w:p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29"/>
    <w:bookmarkStart w:name="z1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справка с медицинской организации, оказывающей первичную медико-санитарную помощь, выданная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по формам № 035-2/у и № 079/у,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№ 6697), подписанными участковым врачом или врачом общей практики, заверенными личной врачебной печатью и печатью услугодателя.</w:t>
      </w:r>
    </w:p>
    <w:bookmarkEnd w:id="130"/>
    <w:bookmarkStart w:name="z149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1"/>
    <w:bookmarkStart w:name="z1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2"/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ответственному исполнителю услугодателя сотрудником канцелярии услугодателя – 15 (пятнадцать) минут. Результат - направление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документов, оформление результата оказания государственной услуги, подписание и выдача результата оказания государственной услуги – 15 (пятнадцать) минут. Результат - выдача результата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при непосредственном обращении оказывается в день обращения. При этом запрос на получение государственной услуги принимается за 2 часа до окончания работы услугодателя (до 18.00 часов в рабочие дни).</w:t>
      </w:r>
    </w:p>
    <w:bookmarkStart w:name="z152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4"/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</w:p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"Справочнике бизнес-процессов оказания государственной услуги".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первичную медико-санитарную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2019 года № 232</w:t>
            </w:r>
          </w:p>
        </w:tc>
      </w:tr>
    </w:tbl>
    <w:bookmarkStart w:name="z157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листа о временной нетрудоспособности"</w:t>
      </w:r>
    </w:p>
    <w:bookmarkEnd w:id="137"/>
    <w:bookmarkStart w:name="z158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8"/>
    <w:bookmarkStart w:name="z15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листа о временной нетрудоспособности" (далее - государственная услуга) оказывается бесплатно субъектами здравоохранения (далее - услугодатель).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листа о временной нетрудоспособности"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апреля 2015 года № 272 (зарегистрирован в Реестре государственной регистрации нормативных правовых актов № 11304)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 услугодателя.</w:t>
      </w:r>
    </w:p>
    <w:bookmarkStart w:name="z16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40"/>
    <w:bookmarkStart w:name="z16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лист о временной нетрудоспособности с медицинской организации, оказывающей первичную медико-санитарную помощь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31 марта 2015 года № 183 "Об утверждении Правил проведения экспертизы временной нетрудоспособности, выдачи листа и справки о временной нетрудоспособности" (зарегистрирован в Реестре государственной регистрации нормативных правовых актов № 10964).</w:t>
      </w:r>
    </w:p>
    <w:bookmarkEnd w:id="141"/>
    <w:bookmarkStart w:name="z162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2"/>
    <w:bookmarkStart w:name="z16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3"/>
    <w:bookmarkStart w:name="z16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ответственному исполнителю услугодателя сотрудником канцелярии услугодателя – не более 15 (пятнадцати) минут. Результат - направление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документов, оформление результата оказания государственной услуги, подписание и выдача результата оказания государственной услуги – 15 (пятнадцать) минут. Результат - выдача результата оказания государственной услуги.</w:t>
      </w:r>
    </w:p>
    <w:bookmarkStart w:name="z165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5"/>
    <w:bookmarkStart w:name="z16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</w:p>
    <w:bookmarkStart w:name="z16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"Справочнике бизнес-процессов оказания государственной услуги".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временной нетрудоспособности"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2019 года № 232</w:t>
            </w:r>
          </w:p>
        </w:tc>
      </w:tr>
    </w:tbl>
    <w:bookmarkStart w:name="z170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о временной нетрудоспособности"</w:t>
      </w:r>
    </w:p>
    <w:bookmarkEnd w:id="148"/>
    <w:bookmarkStart w:name="z171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9"/>
    <w:bookmarkStart w:name="z17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о временной нетрудоспособности" (далее - государственная услуга) оказывается бесплатно субъектами здравоохранения (далее - услугодатель).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справки о временной нетрудоспособности"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апреля 2015 года № 272 (зарегистрирован в Реестре государственной регистрации нормативных правовых актов № 11304)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 услугодателя.</w:t>
      </w:r>
    </w:p>
    <w:bookmarkStart w:name="z17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51"/>
    <w:bookmarkStart w:name="z17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выдача справки о временной нетрудоспособности с медицинской организации, оказывающей первичную медико-санитарную помощь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31 марта 2015 года № 183 "Об утверждении Правил проведения экспертизы временной нетрудоспособности, выдачи листа и справки о временной нетрудоспособности" (зарегистрирован в Реестре государственной регистрации нормативных правовых актов № 10964).</w:t>
      </w:r>
    </w:p>
    <w:bookmarkEnd w:id="152"/>
    <w:bookmarkStart w:name="z175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3"/>
    <w:bookmarkStart w:name="z17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4"/>
    <w:bookmarkStart w:name="z17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ответственному исполнителю услугодателя сотрудником канцелярии услугодателя – не более 15 (пятнадцати) минут. Результат - направление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документов, оформление результата оказания государственной услуги, подписание и выдача результата оказания государственной услуги – 15 (пятнадцать) минут. Результат - выдача результата оказания государственной услуги.</w:t>
      </w:r>
    </w:p>
    <w:bookmarkStart w:name="z178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6"/>
    <w:bookmarkStart w:name="z17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</w:p>
    <w:bookmarkStart w:name="z18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"Справочнике бизнес-процессов оказания государственной услуги".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нетрудоспособности"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2019 года № 232</w:t>
            </w:r>
          </w:p>
        </w:tc>
      </w:tr>
    </w:tbl>
    <w:bookmarkStart w:name="z183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согласия или отзыва согласия на прижизненное, добровольное пожертвование тканей (части ткани) и (или) органов (части органов) после смерти в целях трансплантации"</w:t>
      </w:r>
    </w:p>
    <w:bookmarkEnd w:id="159"/>
    <w:bookmarkStart w:name="z184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60"/>
    <w:bookmarkStart w:name="z18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согласия или отзыва согласия на прижизненное, добровольное пожертвование тканей (части ткани) и (или) органов (части органов) после смерти в целях трансплантации" (далее - государственная услуга) оказывается бесплатно медицинскими организациями, оказывающими первичную медико-санитарную помощь (далее - услугодатель).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"Регистрация согласия или отзыва согласия на прижизненное, добровольное пожертвование тканей (части ткани) и (или) органов (части органов) после смерти в целях трансплантации"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апреля 2015 года № 272 (зарегистрирован в Реестре государственной регистрации нормативных правовых актов № 11304)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услугодателя.</w:t>
      </w:r>
    </w:p>
    <w:bookmarkStart w:name="z18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62"/>
    <w:bookmarkStart w:name="z18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справка о регистрации согласия на прижизненное добровольное пожертвование тканей (части ткани) и (или) органов (части органов)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справка об отказе в регистрации согласия на прижизненное добровольное пожертвование тканей (части ткани) и (или) органов (части органов)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справка о регистрации отзыва согласия на прижизненное добровольное пожертвование тканей (части ткани) и (или) органов (части органов)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Start w:name="z188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4"/>
    <w:bookmarkStart w:name="z18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5"/>
    <w:bookmarkStart w:name="z19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не более 30 (тридцати) минут. Результат - направление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2 (два) рабочих дня. Результат - направление результата оказания государственной услуги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3 (три) часа. Результат - направление результата оказания государственной услуги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- не более 30 (тридцати) минут. Результат - выдача результата оказания государственной услуги.</w:t>
      </w:r>
    </w:p>
    <w:bookmarkStart w:name="z191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7"/>
    <w:bookmarkStart w:name="z19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9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"Справочнике бизнес-процессов оказания государственной услуги".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согласия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отзыва согласия на прижизненное, добровольное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пожертвование тканей (части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ткани) и (или) органов (части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органов) после смерти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трансплантации"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2019 года № 232</w:t>
            </w:r>
          </w:p>
        </w:tc>
      </w:tr>
    </w:tbl>
    <w:bookmarkStart w:name="z196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"Прохождение предварительных обязательных медицинских осмотров"</w:t>
      </w:r>
    </w:p>
    <w:bookmarkEnd w:id="170"/>
    <w:bookmarkStart w:name="z197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1"/>
    <w:bookmarkStart w:name="z19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"Прохождение предварительных обязательных медицинских осмотров" (далее - государственная услуга) оказывается на платной основе медицинскими организациями (далее - услугодатель).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"Прохождение предварительных обязательных медицинских осмотров"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апреля 2015 года № 272 (зарегистрирован в Реестре государственной регистрации нормативных правовых актов № 11304)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 услугодателя.</w:t>
      </w:r>
    </w:p>
    <w:bookmarkStart w:name="z19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73"/>
    <w:bookmarkStart w:name="z20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медицинская справка услугодателя (далее - Справка) по форме № 086/у,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№ 6697).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выдается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подписанная руководителем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обращении к услугодателю предоставляется возможность выбрать свободное время врачей, рентгенологического (флюорографического) обследования и лабораторных исследований согласно графика работы врачей, утвержденного услугодателем.</w:t>
      </w:r>
    </w:p>
    <w:bookmarkStart w:name="z201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5"/>
    <w:bookmarkStart w:name="z20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76"/>
    <w:bookmarkStart w:name="z20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ответственному исполнителю услугодателя сотрудником канцелярии услугодателя – 15 (пятнадцать) минут. Результат - направление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документов, оформление результата оказания государственной услуги и направление на подпись руководителю услугодателя ответственным исполнителем услугодателя – не более 7 (семи) часов. Результат - направление результата оказания государственной услуги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результата оказания государственной услуги и направление сотруднику канцелярии услугодателя – 30 (тридцать) минут. Результат - направление результата оказания государственной услуги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– 15 (пятнадцать) минут. Результат - выдача результата оказания государственной услуги.</w:t>
      </w:r>
    </w:p>
    <w:bookmarkStart w:name="z204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8"/>
    <w:bookmarkStart w:name="z20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Start w:name="z20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"Справочнике бизнес-процессов оказания государственной услуги".</w:t>
      </w:r>
    </w:p>
    <w:bookmarkEnd w:id="1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"Прохождение предварительных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2019 года № 232</w:t>
            </w:r>
          </w:p>
        </w:tc>
      </w:tr>
    </w:tbl>
    <w:bookmarkStart w:name="z209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"Оказание скорой медицинской помощи"</w:t>
      </w:r>
    </w:p>
    <w:bookmarkEnd w:id="181"/>
    <w:bookmarkStart w:name="z210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82"/>
    <w:bookmarkStart w:name="z21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"Оказание скорой медицинской помощи" (далее - государственная услуга) оказывается бесплатно субъектами здравоохранения (далее - услугодатель).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"Оказание скорой медицинской помощи"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апреля 2015 года № 272 (зарегистрирован в Реестре государственной регистрации нормативных правовых актов № 11304)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 услугодателя.</w:t>
      </w:r>
    </w:p>
    <w:bookmarkStart w:name="z21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84"/>
    <w:bookmarkStart w:name="z21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оказание скорой медицинской помощи (в соответствии с Правилами оказания скорой медицинской помощи,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 июля 2017 года № 450 "Об утверждении Правил оказания скорой медицинской помощи в Республике Казахстан" (зарегистрирован в Реестре государственной регистрации нормативных правовых актов № 15473).</w:t>
      </w:r>
    </w:p>
    <w:bookmarkEnd w:id="185"/>
    <w:bookmarkStart w:name="z214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6"/>
    <w:bookmarkStart w:name="z21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7"/>
    <w:bookmarkStart w:name="z21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ответственному исполнителю услугодателя сотрудником канцелярии услугодателя – 5 (пять) минут. Результат - направление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документов, оформление результата оказания государственной услуги и направление на подпись руководителю услугодателя ответственным исполнителем услугодателя – в течение 7 (семи) часов. Результат - направление результата оказания государственной услуги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результата оказания государственной услуги и направление сотруднику канцелярии услугодателя – 30 (тридцать) минут. Результат - направление результата оказания государственной услуги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– 5 (пять) минут. Результат - выдача результата оказания государственной услуги.</w:t>
      </w:r>
    </w:p>
    <w:bookmarkStart w:name="z217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9"/>
    <w:bookmarkStart w:name="z21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Start w:name="z21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"Справочнике бизнес-процессов оказания государственной услуги".</w:t>
      </w:r>
    </w:p>
    <w:bookmarkEnd w:id="1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скорой медицинской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2019 года № 232</w:t>
            </w:r>
          </w:p>
        </w:tc>
      </w:tr>
    </w:tbl>
    <w:bookmarkStart w:name="z222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направления пациентам на госпитализацию в стационар в рамках гарантированного объема бесплатной медицинской помощи через портал Бюро госпитализации"</w:t>
      </w:r>
    </w:p>
    <w:bookmarkEnd w:id="192"/>
    <w:bookmarkStart w:name="z223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93"/>
    <w:bookmarkStart w:name="z22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направления пациентам на госпитализацию в стационар в рамках гарантированного объема бесплатной медицинской помощи через портал Бюро госпитализации" (далее - государственная услуга) оказывается бесплатно субъектами здравоохранения (далее - услугодатель).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направления пациентам на госпитализацию в стационар в рамках гарантированного объема бесплатной медицинской помощи через портал Бюро госпитализации"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апреля 2015 года № 272 (зарегистрирован в Реестре государственной регистрации нормативных правовых актов № 11304)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 услугодателя.</w:t>
      </w:r>
    </w:p>
    <w:bookmarkStart w:name="z22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95"/>
    <w:bookmarkStart w:name="z22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направление на госпитализацию в стационар, выданная по форме 001-3/у,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№ 6697).</w:t>
      </w:r>
    </w:p>
    <w:bookmarkEnd w:id="196"/>
    <w:bookmarkStart w:name="z227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7"/>
    <w:bookmarkStart w:name="z22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8"/>
    <w:bookmarkStart w:name="z22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ответственному исполнителю услугодателя сотрудником канцелярии услугодателя – 30 (тридцать) минут. Результат - направление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документов, оформление результата оказания государственной услуги и направление на подпись руководителю услугодателя ответственным исполнителем услугодателя – в течение 7 (семи) часов (в соответствии с Правилами выдачи направления пациентам на госпитализацию в стационар в рамках гарантированного объема бесплатной медицинской помощи через портал Бюро госпитализации,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29 сентября 2015 года № 761 "Об утверждении Правил оказания стационарной помощи" (зарегистрирован в Реестре государственной регистрации нормативных правовых актов № 12204). Результат - направление результата оказания государственной услуги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результата оказания государственной услуги и направление сотруднику канцелярии услугодателя – 15 (пятнадцать) минут. Результат - направление результата оказания государственной услуги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– 15 (пятнадцать) минут. Результат - выдача результата оказания государственной услуги.</w:t>
      </w:r>
    </w:p>
    <w:bookmarkStart w:name="z230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00"/>
    <w:bookmarkStart w:name="z23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Start w:name="z23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"Справочнике бизнес-процессов оказания государственной услуги".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пациентам на госпитализацию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 Бюро госпитализации"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2019 года № 232</w:t>
            </w:r>
          </w:p>
        </w:tc>
      </w:tr>
    </w:tbl>
    <w:bookmarkStart w:name="z235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о допуске к управлению транспортным средством"</w:t>
      </w:r>
    </w:p>
    <w:bookmarkEnd w:id="203"/>
    <w:bookmarkStart w:name="z236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04"/>
    <w:bookmarkStart w:name="z23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о допуске к управлению транспортным средством" (далее - государственная услуга) оказывается бесплатно медицинскими организациями (далее - услугодатель).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справки о допуске к управлению транспортным средством"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апреля 2015 года № 272 (зарегистрирован в Реестре государственной регистрации нормативных правовых актов № 11304)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 услугодателя.</w:t>
      </w:r>
    </w:p>
    <w:bookmarkStart w:name="z23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06"/>
    <w:bookmarkStart w:name="z23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медицинская справка о допуске к управлению транспортом, выданная по форме № 083/у,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№ 6697).</w:t>
      </w:r>
    </w:p>
    <w:bookmarkEnd w:id="207"/>
    <w:bookmarkStart w:name="z240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8"/>
    <w:bookmarkStart w:name="z24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9"/>
    <w:bookmarkStart w:name="z24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ответственному исполнителю услугодателя сотрудником канцелярии услугодателя – 5 (пять) минут. Результат - направление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документов, оформление результата оказания государственной услуги и направление на подпись руководителю услугодателя ответственным исполнителем услугодателя – в течение 7 (семи) часов 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медицинского осмотра лица, претендующего на получение права управления транспортными средствами, повторного медицинского осмотра водителя механических транспортных средств,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марта 2013 года № 166 "Об утверждении Правил проведения медицинского осмотра лица, претендующего на получение права управления транспортными средствами, повторного медицинского осмотра водителя механических транспортных средств" (зарегистрирован в Реестре государственной регистрации нормативных правовых актов № 8437). Результат - направление результата оказания государственной услуги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результата оказания государственной услуги и направление сотруднику канцелярии услугодателя – 30 (тридцать) минут. Результат - направление результата оказания государственной услуги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– до 5 (пяти) минут. Результат - выдача результата оказания государственной услуги.</w:t>
      </w:r>
    </w:p>
    <w:bookmarkStart w:name="z243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11"/>
    <w:bookmarkStart w:name="z24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Start w:name="z24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"Справочнике бизнес-процессов оказания государственной услуги".</w:t>
      </w:r>
    </w:p>
    <w:bookmarkEnd w:id="2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допуске к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транспортным средством"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2019 года № 232</w:t>
            </w:r>
          </w:p>
        </w:tc>
      </w:tr>
    </w:tbl>
    <w:bookmarkStart w:name="z248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и рассмотрение документов на возможность направления граждан Республики Казахстан на лечение за рубеж за счет бюджетных средств"</w:t>
      </w:r>
    </w:p>
    <w:bookmarkEnd w:id="214"/>
    <w:bookmarkStart w:name="z249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15"/>
    <w:bookmarkStart w:name="z25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и рассмотрение документов на возможность направления граждан Республики Казахстан на лечение за рубеж за счет бюджетных средств" (далее – государственная услуга) оказывается государственным учреждением "Управление общественного здоровья Туркестанской области" (далее – Управление).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"Прием и рассмотрение документов на возможность направления граждан Республики Казахстан на лечение за рубеж за счет бюджетных средств"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апреля 2015 года № 272 (зарегистрирован в Реестре государственной регистрации нормативных правовых актов № 11304)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субъектов здравоохранения (далее – услугодатель).</w:t>
      </w:r>
    </w:p>
    <w:bookmarkStart w:name="z25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17"/>
    <w:bookmarkStart w:name="z25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заключение республиканской организации здравоохранения о направлении пациента на лечение за рубеж за счет бюджетных средств,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"Прием и рассмотрение документов на возможность направления граждан Республики Казахстан на лечение за рубеж за счет бюджетных средств",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апреля 2015 года № 272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под № 11304) (далее - Заключение).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выдается в соответствии с Правилами направления граждан Республики Казахстан на лечение за рубеж за счет бюджетных средств,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июня 2015 года № 544 "Об утверждении Правил направления граждан Республики Казахстан на лечение за рубеж за счет бюджетных средств" (зарегистрирован в Реестре государственной регистрации нормативных правовых актов под № 11795) (далее -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253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9"/>
    <w:bookmarkStart w:name="z25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к услугодателю с пакетом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и рассмотрение документов на возможность направления граждан Республики Казахстан на лечение за рубеж за счет бюджетных средств".</w:t>
      </w:r>
    </w:p>
    <w:bookmarkEnd w:id="220"/>
    <w:bookmarkStart w:name="z25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ответственный специалист услугодателя в течение 30 (тридцати) минут принимает пакет документов, проверяет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ответственному специалисту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Управления в течение 1 (одного) рабочего дня оформляет ходатайство и направляет пакет документов в профильную республиканскую организацию здравоохранения для рассмотрения на возможность направления гражданина на лечение за рубеж за счет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ответа республиканской организации здравоохранения направляет заключение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 в течение 1 (одного) рабочего дня выдает результат государственной услуги услугополучателю.</w:t>
      </w:r>
    </w:p>
    <w:bookmarkStart w:name="z256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22"/>
    <w:bookmarkStart w:name="z25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Управления.</w:t>
      </w:r>
    </w:p>
    <w:bookmarkStart w:name="z25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по оказанию государственной услуги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справочник бизнес-процессов оказания государственной услуги "Прием и рассмотрение документов на возможность направления граждан Республики Казахстан на лечение за рубеж за счет бюджетных средств"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и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граждан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 лечение за рубеж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бюджетных средств"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и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граждан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 лечение за рубеж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бюджетных средств"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и рассмотрение документов на возможность направления граждан Республики Казахстан на лечение за рубеж за счет бюджетных средств"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2019 года № 232</w:t>
            </w:r>
          </w:p>
        </w:tc>
      </w:tr>
    </w:tbl>
    <w:bookmarkStart w:name="z262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заключения о нуждаемости в санаторно-курортном лечении"</w:t>
      </w:r>
    </w:p>
    <w:bookmarkEnd w:id="225"/>
    <w:bookmarkStart w:name="z263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26"/>
    <w:bookmarkStart w:name="z26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заключения о нуждаемости в санаторно-курортном лечении" (далее – государственная услуга) оказывается государственным учреждением "Управление общественного здоровья Туркестанской области" (далее – услугодатель).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заключения о нуждаемости в санаторно-курортном лечении"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апреля 2015 года № 272 (зарегистрирован в Реестре государственной регистрации нормативных правовых актов № 11304)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услугодателя.</w:t>
      </w:r>
    </w:p>
    <w:bookmarkStart w:name="z26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28"/>
    <w:bookmarkStart w:name="z26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санаторно – курортная карта, выданная по форме 072/у,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под № 6697).</w:t>
      </w:r>
    </w:p>
    <w:bookmarkEnd w:id="229"/>
    <w:bookmarkStart w:name="z267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0"/>
    <w:bookmarkStart w:name="z26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к услугодателю с пакетом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заключения о нуждаемости в санаторно-курортном лечении".</w:t>
      </w:r>
    </w:p>
    <w:bookmarkEnd w:id="231"/>
    <w:bookmarkStart w:name="z26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участковый врач в течение 1 (одного) рабочего дня оформляет санаторно-курортную карту в санаторий с указанием результатов проведенных исследований и c учетом общих противопоказаний, заверяет личной подписью и печатью, направляет к заведующему отделением;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заведующий отделением в течение 10 (десяти) минут заверяет санаторно-курортную карту личной подписью и направляет в канцелярию;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в течение 10 (десяти) минут заверяет санаторно-курортную карту печатью и выдает результат государственной услуги услугополучателю.</w:t>
      </w:r>
    </w:p>
    <w:bookmarkStart w:name="z270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33"/>
    <w:bookmarkStart w:name="z27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участковый врач;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заведующий отделением;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канцелярии.</w:t>
      </w:r>
    </w:p>
    <w:bookmarkStart w:name="z27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по оказанию государственной услуги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справочник бизнес-процессов оказания государственной услуги "Выдача заключения о нуждаемости в санаторно-курортном лечении"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нуждаемости в санаторно-курортном лечении"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нуждаемости в санаторно-курортном лечении"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заключения о нуждаемости в санаторно-курортном лечении"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header.xml" Type="http://schemas.openxmlformats.org/officeDocument/2006/relationships/header" Id="rId2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