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c3b1" w14:textId="e1dc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развитие племенного животноводства, повышение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22 апреля 2019 года № 57. Зарегистрировано Департаментом юстиции Туркестанской области 23 апреля 2019 года № 4986. Утратило силу постановлением акимата Туркестанской области от 27 февраля 2020 года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27.02.2020 № 41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за № 18404,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развитие племенного животноводства, повышение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19 ноября 2018 года № 312 "Об утверждении объемов субсидий на развитие племенного животноводства, повышение продуктивности и качества продукции животноводства" (зарегистрированное в Реестре государственной регистрации нормативных правовых актов за № 4786, опубликованное 20 ноября 2018 года в газете "Южный Казахстан" и в эталонном контрольном банке нормативных правовых актов Республики Казахстан в электронном виде 27 ноября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Туркестанской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3738"/>
        <w:gridCol w:w="365"/>
        <w:gridCol w:w="2050"/>
        <w:gridCol w:w="2330"/>
        <w:gridCol w:w="2891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 на 1 единицу, тенге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1 413 730,0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699 558,8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4 672,3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1 051 264,1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198 363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189 266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473 165,0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1054 636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1 581 954,0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используемых для воспроизводства товарной отары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6 459 555,8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6 566,7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1 313 348,2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3 212,9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642 594,6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8 378,7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293 255,0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11 276,1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112 760,8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15 195,2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151 951,8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7 009,4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1 401 880,8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11 507,2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31 069,4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51 595,9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113 510,9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16 327,1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29 291,0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13 386,6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4 840 444,2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