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62ef9" w14:textId="3262e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Южно-Казахстанской области от 21 мая 2018 года № 141 "Об утверждении регламента государственной услуги "Субсидирование затрат ревизионных союзов сельскохозяйственных кооперативов на проведение внутреннего аудита сельскохозяйственных кооперативов"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Туркестанской области от 20 марта 2019 года № 41. Зарегистрировано Департаментом юстиции Туркестанской области 20 марта 2019 года № 4945. Утратило силу постановлением акимата Туркестанской области от 30 июня 2020 года № 142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Туркестанской области от 30.06.2020 № 142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> 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 статьи 16 Закона Республики Казахстан от 15 апреля 2013 года "О государственных услугах", акимат Туркестанской области 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21 мая 2018 года № 141 "Об утверждении регламента государственной услуги "Субсидирование затрат ревизионных союзов сельскохозяйственных кооперативов на проведение внутренного аудита сельскохозяйственных кооперативов" (зарегистрировано в Реестре государственной регистрации нормативных правовых актов за № 4612, опубликовано 30 мая 2018 года в газете "Южный Казахстан" и 1 июня 2018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"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затрат ревизионных союзов сельскохозяйственных кооперативов на проведение внутренного аудита сельскохозяйственных кооперативов"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Туркестанской области" в порядке, установленном законодательными актами Республики Казахстан,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Туркестанской области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Садыра Е.А.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Тургумбеков А.Е.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Отарбаев М.Н.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Садыр Е.А.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Сарсембаев Т.К.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Тасжуреков Е.К.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Сабитов А.С.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Тасыбаев А.Б.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Туркестанской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"20" марта 2019 года № 41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Южно-Казахстанской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от "21" мая 2018 года № 141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затрат ревизионных союзов сельскохозяйственных кооперативов на проведение внутреннего аудита сельскохозяйственных кооперативов" </w:t>
      </w:r>
    </w:p>
    <w:bookmarkEnd w:id="6"/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Общие положения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затрат ревизионных союзов сельскохозяйственных кооперативов на проведение внутреннего аудита сельскохозяйственных кооперативов" (далее – государственная услуга) оказывается государственным учреждением "Управление сельского хозяйства Туркестанской области" (далее – Услугодатель).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заявок и выдача результатов оказания государственной услуги осуществляются через веб-портал "электронного правительства" www.egov.kz (далее – портал).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уведомление о перечислении субсидии либо мотивированный отказ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"Субсидирование затрат ревизионных союзов сельскохозяйственных кооперативов",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Казахстан-Министра сельского хозяйства Республики Казахстан от 10 марта 2017 года № 115 "Об утверждении стандарта государственный услуги "Субсидирование затрат ревизионных союзов сельскохозяйственных кооперативов на проведение внутреннего аудита сельскохозяйственных кооперативов" (далее -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 для начала процедуры (действия) по оказанию государственной услуги – предоставление услугополучателем на портал в форме электронного документа, удостоверенного электронной цифровой подписи (далее - ЭЦП) услугополучателя заявку на получение субсидий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Услугодатель в течение одного рабочего дня с момента регистрации заявки подтверждает ее принятие путем подписания с использованием ЭЦП соответствующего уведомления. Данное уведомление становится доступным в Личном кабинете ревизионного союза.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каждой процедуры (действия), входящей в состав процесса оказания государственной услуги, длительность его выполнения: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прием заявки на получение субсидий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в форме электронного документа, удостоверенного электронной цифровой подписи (далее - ЭЦП) услугополучателя - 15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оформление ответственным исполнителем услугодателя результата оказания государственной услуги и направление на подпись руководителю услугодателя - 2 (два)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подписание результата оказания государственной услуги и направление ответственному исполнителю услугодателя - 2 (два)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результата оказания государственной услуги - 15 (пятнадцать) минут.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Основаниями для отказа в выдаче субсидий являются: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ревизионным союзом для получения государственной услуги, и (или) данных (сведений), содержащихся в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ревизионного союза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Услугодатель в соответствии с Планом финансирования формирует в информационной системе субсидирования платежные поручения на выплату субсидий, загружаемые в информационную систему "Казначейство-Клиент", в течение двух рабочих дней после подтверждения принятия заявки согласно пункту 11 настоящих Правил.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заявкам, в которых объем субсидий превышает объем бюджетных средств, предусмотренных в Плане финансирования на соответствующий месяц, выплата субсидий осуществляется в следующем месяце в порядке очередности с момента подачи заявки.</w:t>
      </w:r>
    </w:p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 Описание порядка взаймодействия структурных подразделений (работников) услугодателя в процессе оказания государственный услуги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бухгалтерия услугодателя;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указано в пункте 5 раздела 2 настоящего регламента.</w:t>
      </w:r>
    </w:p>
    <w:bookmarkEnd w:id="18"/>
    <w:bookmarkStart w:name="z2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4. Описание порядка взаимодействий услугодателя оказания государственной услуги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Справочник бизнес-процессов оказания государственной услуги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"Субсидирование затрат ревизионных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союзов сельскохозяйственных кооперативов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внутреннего аудита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 кооперативов"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52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2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54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4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