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9c8cf7" w14:textId="a9c8c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подготовку специалистов с техническим и профессиональным, послесредним образованием на 2019-2020 учебный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Туркестанской области от 6 марта 2019 года № 34. Зарегистрировано Департаментом юстиции Туркестанской области 6 марта 2019 года № 4923.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23 января 2001 года "О местном государственном управлении и самоуправлении в Республике Казахстан", подпунктом 8-3)  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27 июля 2007 года "Об образовании", акимат Туркестанской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государственный образовательный заказ на подготовку специалистов с техническим и профессиональным, послесредним образованием на 2019-2020 учебный год за счет средств областного бюджета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Туркестанской области"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Туркестанской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постановления на интернет-ресурсе акимата Туркестанской области после его официального опубликования.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области Отарбаева М.Н.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Тургумбеков А.Е.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Отарбаев М.Н.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Садыр Е.А.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Сарсембаев Т.К.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Тасжуреков Е.К.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Сабитов А.С.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Тасыбаев А.Б.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Туркестанской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"6" марта 2019 года № 34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подготовку специалистов с техническим и профессиональным, послесредним образованием на 2019-2020 учебный год, за счет средств областного бюджета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Туркестанской области от 25.12.2019 </w:t>
      </w:r>
      <w:r>
        <w:rPr>
          <w:rFonts w:ascii="Times New Roman"/>
          <w:b w:val="false"/>
          <w:i w:val="false"/>
          <w:color w:val="ff0000"/>
          <w:sz w:val="28"/>
        </w:rPr>
        <w:t>№ 298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Направления подготовки специалистов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бюджетной программы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государственного образовательного заказа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обучение одного специалиста в месяц,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специальности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мест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обучения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010000 Образование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Физическая культура и спорт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Профессиональное обучение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Музыкальное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среднее образование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Исламоведение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25982,9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29671,4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33615,8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37304,3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0300000 Медицина, фармацевтика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Лечебное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Сестринское дело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общественного здоровья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68914,76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0400000 Искусство и культура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Дизайн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Социально-культурная деятельность и народное художественное творчество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Декоративно-прикладное искусство и народные промыслы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0500000 Сервис, экономика и управление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Парикмахерское искусство и декоративная косметика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обслуживания гостиничных хозяйств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 и аудит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0700000 Геология, горнодобывающая промышленность и добыча полезных ископаемых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Гидрогеология и инженерная геология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Подземная разработка месторождений полезных ископаемых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0800000 Нефтегазовое и химическое производство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Бурение нефтяных и газовых скважин и технология буровых работ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полимерного производства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технология и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переработки нефти и газа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0900000 Энергетика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Электрооборудование электрических станций и сетей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Электроснабжение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Электрическое и электромеханическое оборудование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эксплуатация, обслуживание и ремонт электрического и электромеханического оборудования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 Металлургия и машиностроение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машиностроения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 Транспорт (по отраслям)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Эксплуатация, ремонт и техническое обслуживание подвижного состава железных дорог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Токарное дело и металлообработка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машин и оборудования промышленности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Сварочное дело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Электромеханическое оборудование в промышленности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 Производство, монтаж, эксплуатация и ремонт (по отраслям)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обслуживание, ремонт и эксплуатация автомобильного транспорта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транспорте (по отраслям)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перевозок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обработки волокнистых материалов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Швейное производство и моделирование одежды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Хлебопекарное, макаронное и кондитерское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производство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 и организация производства продукции предприятий питания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1300000 Связь, телекоммуникации и информационные технологии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Автоматизация и управление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Автоматика, телемеханика и управление движением на железнодорожном транспорте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45679,1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53056,2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58209,7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65586,8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Вычислительная техника и программное обеспечение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координации занятости и социальных программ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Информационные системы (по областям применения)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1400000 Строительство и коммунальное хозяйство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эксплуатация зданий и сооружений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Техническая эксплуатация дорожно-строительных машин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внутренних санитарно-технических устройств, вентиляции и инженерных систем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Монтаж и эксплуатация оборудования и систем газоснабжения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Производство строительных изделий и конструкций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Мебельное производство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32554,6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36498,9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40187,4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1500000 Сельское хозяйство, ветеринария и экология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Агрономия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Растениеводство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Фермерское хозяйство (по профилю)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1505000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Рыбное хозяйство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Лесное хозяйство, садово-парковое и ландшафтное строительство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Экология и природоохранная деятельность (по видам)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1510000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Механизация сельского хозяйства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1513000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Ветеринария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по развитию человеческого потенциала Туркестанской области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дневная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26426,5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34059,3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37747,9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Итого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