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54a2" w14:textId="8c95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сельского округа Енбекши от 4 мая 2019 года № 35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Енбекшинского сельского округа Курмангазинского района Атырауской области от 5 сентября 2019 года № 77. Зарегистрировано Департаментом юстиции Атырауской области 6 сентября 2019 года № 4487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 – санитарного инспектора государственного учреждения "Курмангазинская районная территориальная инспекция Комитета ветеринарного контроля и надзора Министерства сельского хозяйства Республики Казахстан" № 12-11/101 от 9 августа 2019 года аким сельского округа Енбекши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Енбекши от 4 мая 2019 года № 35 "Об установлении ограничительных мероприятий" (зарегистрированное в реестре государственной регистрации нормативных правовых актов за № 4393, опубликованный в эталонном контрольном банке нормативных правовых актов Республики Казахстан 16 мая 2019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