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4fabf" w14:textId="f54fa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коэффициентов зонирования (К зон), учитывающих месторасположение объекта налогообложения в населенных пунктах Кызылкогинского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Кызылкогинского района Атырауской области от 1 апреля 2019 года № 78. Зарегистрировано Департаментом юстиции Атырауской области 2 апреля 2019 года № 4368. Утратило силу постановлением акимата Кызылкогинского района Атырауской области от 19 марта 2021 года № 54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Кызылкогинского района Атырауской области от 19.03.2021 № </w:t>
      </w:r>
      <w:r>
        <w:rPr>
          <w:rFonts w:ascii="Times New Roman"/>
          <w:b w:val="false"/>
          <w:i w:val="false"/>
          <w:color w:val="ff0000"/>
          <w:sz w:val="28"/>
        </w:rPr>
        <w:t>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529 Кодекса Республики Казахстан от 25 декабря 2017 года "О налогах и других обязательных платежах в бюджет (Налоговый кодекс)",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мая 2018 года "О внесении изменений и дополнений в некоторые законодательные акты Республики Казахстан по вопросам совершенствования регулирования предпринимательской деятельности",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информации и коммуникаций Республики Казахстан от 12 ноября 2018 года № 475 "Об утверждении Методики расчета коэффициента зонирования" (зарегистрирован в Реестре государственной регистрации нормативных правовых актов за № 17847),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28 января 2016 года № 91 "Об утверждении коэффициента зонирования, учитывающего месторасположение объекта налогообложения в населенном пункте" (зарегистрирован в Реестре государственной регистрации нормативных правовых актов за № 13326), акимат Кызылкогинского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коэффициенты зонирования (К зон), учитывающие месторасположение объекта налогообложения в населенных пунктах Кызылкогинского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Турдагалиева Ж.Ж.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юстиции, 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1 января 2020 года.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постановления акимата Кызылкогинского района Атырауской области от 16.08.2019 № </w:t>
      </w:r>
      <w:r>
        <w:rPr>
          <w:rFonts w:ascii="Times New Roman"/>
          <w:b w:val="false"/>
          <w:i w:val="false"/>
          <w:color w:val="000000"/>
          <w:sz w:val="28"/>
        </w:rPr>
        <w:t>214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Баженов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районного акимата № 78 от 1 апреля 2019 года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Коэффициент зонирования, учитывающего месторасположение объекта налогообложения в населенных пунктах Кызылкогинского района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18"/>
        <w:gridCol w:w="1816"/>
        <w:gridCol w:w="3331"/>
        <w:gridCol w:w="4335"/>
      </w:tblGrid>
      <w:tr>
        <w:trPr>
          <w:trHeight w:val="30" w:hRule="atLeast"/>
        </w:trPr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п/н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Месторасположения объекта налогообложения в населенном пункте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зонирования</w:t>
            </w:r>
          </w:p>
        </w:tc>
      </w:tr>
      <w:tr>
        <w:trPr>
          <w:trHeight w:val="30" w:hRule="atLeast"/>
        </w:trPr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Миялинский сельский округ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Миялы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Жангельдинский сельский округ 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Жангельдина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28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Уильский сельский округ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Жаскайрат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Аккора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28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Куздигаринский сельский округ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Коныстау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Коскулак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Буйрек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28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Тасшагильский сельский округ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Тасшагыл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Когам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Коныстау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28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Жамбульский сельский округ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Караколь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Айдын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Кызылкогинский сельский округ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Карабау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Тайсойганский сельский округ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Тайсоган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28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8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Сагизский сельский округ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Сагыз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Кенбай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8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Мукурский сельский округ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Мукыр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Жантерек 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Жамансор 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Кенбай 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Таскудык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Сокол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Саркумак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