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f71a5" w14:textId="1ff71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 и правил перевозки в общеобразовательные школы детей, проживающих в отдаленных населенных пунктах Махамбетского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Махамбетского района Атырауской области от 17 апреля 2019 года № 70. Зарегистрировано Департаментом юстиции Атырауской области 17 апреля 2019 года № 4383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3-1)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4 июля 2003 года "Об автомобильном транспорте", акимат Махамбетского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схемы и правила перевозки в общеобразовательные школы детей, проживающих в отдаленных населенных пунктах Махамбетского района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Аманшиеву С.Е.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района от "17" апреля 2019 года № 70 Утверждено постановлением акимата района от "17" апреля 2019 года № 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Маршрут автобуса для перевозки школьников коммунального государственного учреждения "Сарайчиковская средняя школа имени Казмухамбед Карашаулы" государственного учреждения "Махамбетский районный отдел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с изменениями, внесенными постановлением акимата Махамбетского района Атырауской области от 14.09.2020 № </w:t>
      </w:r>
      <w:r>
        <w:rPr>
          <w:rFonts w:ascii="Times New Roman"/>
          <w:b w:val="false"/>
          <w:i w:val="false"/>
          <w:color w:val="ff0000"/>
          <w:sz w:val="28"/>
        </w:rPr>
        <w:t>204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"/>
    <w:p>
      <w:pPr>
        <w:spacing w:after="0"/>
        <w:ind w:left="0"/>
        <w:jc w:val="both"/>
      </w:pPr>
      <w:r>
        <w:drawing>
          <wp:inline distT="0" distB="0" distL="0" distR="0">
            <wp:extent cx="7810500" cy="796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6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н.п. – населенный пункт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Маршрут автобуса для перевозки школьников коммунального государственного учреждения "Сарытогайская средняя школа имени Карабая Калыбекова" государственного учреждения "Махамбетский районный отдел образования"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7810500" cy="796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6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Маршрут автобуса для перевозки школьников коммунального государственного учреждения "Средняя школа имени Оная Шонаева" государственного учреждения "Махамбетский районный отдел образования"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7810500" cy="1092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92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апреля 2019 года № 70 Утверждено постановлением акимата района от "17" апреля 2019 года № 70</w:t>
            </w:r>
          </w:p>
        </w:tc>
      </w:tr>
    </w:tbl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перевозки в общеобразовательные школы детей, проживающих в отдаленных населенных пунктах Махамбетского района</w:t>
      </w:r>
    </w:p>
    <w:bookmarkEnd w:id="10"/>
    <w:bookmarkStart w:name="z2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перевозки в общеобразовательные школы детей, проживающих в отдаленных населенных пунктах Махамбетского района (далее-Правила)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марта 2015 года № 349 "Об утверждении Правил перевозок пассажиров и багажа автомобильным транспортом" (зарегистрирован в реестре государственной регистрации нормативных правовых актов за № 11550) и определяет порядок перевозки в общеобразовательные школы детей, проживающих в отдаленных населенных пунктах Махамбетского района.</w:t>
      </w:r>
    </w:p>
    <w:bookmarkEnd w:id="12"/>
    <w:bookmarkStart w:name="z2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перевозок детей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Массовые перевозки организованных групп детей и перевозки организованных групп детей на дальние расстояния выполняются перевозчиком только при условии сопровождения детей преподавателями или специально назначенными взрослыми (один взрослый не более чем на 15 детей).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 перевозкам организованных групп детей допускаются дети не младше семи лет.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Дети, не достигшие семилетнего возраста, могут быть допущены к поездке только при индивидуальном сопровождении работниками учреждения образования, а также родителями и лицами, их заменяющими.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осуществлении массовых перевозок детей перевозчик уведомляет территориальное подразделение Комитета административной полиции Министерства внутренних дел Республики Казахстан для принятия мер по усилению надзора за движением на маршруте и решения вопроса о сопровождении колонн из двух и более автобусов специальными автомобилями дорожно-патрульной полиции.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Техническое состояние, объемы и сроки проведения технического обслуживания, оборудование автобусов, выделяемых для перевозки детей, должны отвечать требованиям, Законодательством Республики Казахстан.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Автобусы, предназначенные для перевозки детей имеют не менее двух дверей и соответствуют пункту 1 приложения 25 к Санитарным правилам "Санитарно-эпидемиологические требования к транспортным средствам для перевозки пассажиров и грузов",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11 января 2021 года № ҚР ДСМ-5 "Об утверждении Санитарных правил "Санитарно-эпидемиологические требования к транспортным средствам для перевозки пассажиров и грузов" (зарегистрирован в Реестре государственной регистрации нормативных правовых актов под № 22066), а также оборудуются: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квадратными опознавательными знаками "Перевозка детей", которые устанавливаются спереди и сзади автобуса;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проблесковым маячком желтого цвета;</w:t>
      </w:r>
    </w:p>
    <w:bookmarkStart w:name="z1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двумя легкосъемными огнетушителями емкостью не менее двух литров каждый (один – в кабине водителя, другой – в пассажирском салоне автобуса);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двумя аптечками первой помощи (автомобильными) с лекарственными средствами и изделиями медицинского назначения согласно перечню лекарственных средств и изделий медицинского назначения автомобильных аптечек первой медицинской помощи,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 июля 2014 года № 368 "Об утверждении перечня лекарственных средств и изделий медицинского назначения автомобильных аптечек первой медицинской помощи" (зарегистрирован в Реестре государственной регистрации нормативных правовых актов под № 9649);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двумя противооткатными упорами;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знаком аварийной остановки;</w:t>
      </w:r>
    </w:p>
    <w:bookmarkStart w:name="z1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следовании в колонне – информационной табличкой, с указанием места автобуса в колонне, которая устанавливается на лобовом стекле автобуса справа по ходу движения.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постановления акимата Махамбетского района Атырауской области от 21.06.2023 № </w:t>
      </w:r>
      <w:r>
        <w:rPr>
          <w:rFonts w:ascii="Times New Roman"/>
          <w:b w:val="false"/>
          <w:i w:val="false"/>
          <w:color w:val="000000"/>
          <w:sz w:val="28"/>
        </w:rPr>
        <w:t>144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Перевозка групп детей автобусами в период с 22.00. до 06.00 часов, а также в условиях недостаточной видимости (туман, снегопад, дожь и другие.) не допускается.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неблагоприятных изменениях дорожных или метеорологических условий, создающих угрозу безопасности перевозок, в случаях, предусмотренных действующими нормативными документами о временном прекращении движения автобусов, перевозчик отменяет рейс и немедленно проинформирует об этом заказчика.</w:t>
      </w:r>
    </w:p>
    <w:bookmarkEnd w:id="22"/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организации перевозок в учебные заведения перевозчик совместно с местными исполнительными органами и администрацией учебных заведений, определяют маршруты и рациональные места посадки и высадки детей.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Площадки, отводимые для ожидающих автобус детей, должны быть достаточно большими, чтобы не допускать выхода детей на проезжую часть.</w:t>
      </w:r>
    </w:p>
    <w:bookmarkEnd w:id="24"/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Площадки имеют благоустроенные подходы и располагаются отдельно от остановочных пунктов маршрутов регулярных автомобильных перевозок пассажиров и багажа.</w:t>
      </w:r>
    </w:p>
    <w:bookmarkEnd w:id="25"/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перевозки детей осуществляются в темное время суток, то площадки должны иметь искусственное освещение. В осеннее-зимний период времени площадки должны очищаться от снега, льда, грязи.</w:t>
      </w:r>
    </w:p>
    <w:bookmarkEnd w:id="26"/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Заказчик перевозок детей в учебные заведения регулярно (не реже одного раза в месяц) проверяет состояние мест посадки и высадки детей.</w:t>
      </w:r>
    </w:p>
    <w:bookmarkEnd w:id="27"/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Расписание движения автобусов согласовывается перевозчиком и заказчиком.</w:t>
      </w:r>
    </w:p>
    <w:bookmarkEnd w:id="28"/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неблагоприятных изменениях дорожных условий, при иных обстоятельствах (ограничение движения, появление временных препятствий, при которых водитель не может ехать в соответствии с расписанием не повышая скорости), расписание корректируется в сторону снижения скорости (увеличения времени движения). Об изменении расписания перевозчик оповещает заказчика, который принимает меры по своевременному оповещению детей.</w:t>
      </w:r>
    </w:p>
    <w:bookmarkEnd w:id="29"/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подготовке к массовым перевозкам детей и перевозке детей на дальние расстояния перевозчик совместно с заказчиком проверяет наличие площадки для стоянки автобусов в пункте сбора детей и в пункте прибытия; наличие посадочной площадки. Места посадки и высадки располагаются на расстоянии не менее 30 метров от места стоянки автобуса.</w:t>
      </w:r>
    </w:p>
    <w:bookmarkEnd w:id="30"/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перевозки детей допускаются водители:</w:t>
      </w:r>
    </w:p>
    <w:bookmarkEnd w:id="31"/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возрасте не менее двадцати пяти лет, имеющие водительское удостоверение соответствующей категории и стаж работы водителем не менее пяти лет;</w:t>
      </w:r>
    </w:p>
    <w:bookmarkEnd w:id="32"/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имеющие непрерывный стаж работы в качестве водителя автобуса не менее трех последних лет;</w:t>
      </w:r>
    </w:p>
    <w:bookmarkEnd w:id="33"/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имевшие в течение последнего года грубых нарушений трудовой дисциплины и Правил дорожного движения.</w:t>
      </w:r>
    </w:p>
    <w:bookmarkEnd w:id="34"/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водителя в организации, которая направляет его на перевозку детей, составляет не менее трех лет.</w:t>
      </w:r>
    </w:p>
    <w:bookmarkEnd w:id="35"/>
    <w:bookmarkStart w:name="z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Водители, назначаемые на перевозки детей автобусами вместимостью более 41 места, должны иметь стаж работы на автобусах не менее пяти лет.</w:t>
      </w:r>
    </w:p>
    <w:bookmarkEnd w:id="36"/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Водителю автобуса при перевозке детей не позволяется:</w:t>
      </w:r>
    </w:p>
    <w:bookmarkEnd w:id="37"/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следовать со скоростью более 60 км/час;</w:t>
      </w:r>
    </w:p>
    <w:bookmarkEnd w:id="38"/>
    <w:bookmarkStart w:name="z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изменять маршрут следования;</w:t>
      </w:r>
    </w:p>
    <w:bookmarkEnd w:id="39"/>
    <w:bookmarkStart w:name="z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перевозить в салоне автобуса, в котором находятся дети, любой груз, багаж или инвентарь, кроме ручной клади и личных вещей детей;</w:t>
      </w:r>
    </w:p>
    <w:bookmarkEnd w:id="40"/>
    <w:bookmarkStart w:name="z5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выходить из салона автобуса при наличии детей в автобусе, в том числе при посадке и высадке детей;</w:t>
      </w:r>
    </w:p>
    <w:bookmarkEnd w:id="41"/>
    <w:bookmarkStart w:name="z5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следовании в автомобильной колонне производить обгон впереди идущего автобуса;</w:t>
      </w:r>
    </w:p>
    <w:bookmarkEnd w:id="42"/>
    <w:bookmarkStart w:name="z6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движение автобуса задним ходом;</w:t>
      </w:r>
    </w:p>
    <w:bookmarkEnd w:id="43"/>
    <w:bookmarkStart w:name="z6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покидать свое место или оставлять транспортное средство, если им не приняты меры, исключающие самопроизвольное движение транспортного средства или использование его в отсутствие водителя.</w:t>
      </w:r>
    </w:p>
    <w:bookmarkEnd w:id="44"/>
    <w:bookmarkStart w:name="z62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Заключительное положение</w:t>
      </w:r>
    </w:p>
    <w:bookmarkEnd w:id="45"/>
    <w:bookmarkStart w:name="z6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Отношения, не урегулироваемые настоящими Правилами, регулируются в соответствии с действующим законодательством Республики Казахстан.</w:t>
      </w:r>
    </w:p>
    <w:bookmarkEnd w:id="4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