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2336" w14:textId="0c02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Косчагилского, Кара Арнинского, Майкумгенского и Жемского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Жылыойского района Атырауской области от 15 мая 2019 года № 207 и решение Жылыойского районного маслихата Атырауской области от 16 мая 2019 года № 35-4. Зарегистрировано Департаментом юстиции Атырауской области 21 мая 2019 года № 4404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пункту 3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Жылыойского района ПОСТАНОВЛЯЕТ и Жылыойский районный маслихат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населенного пункта Карагай, Косчагилского сельского округа, Жылыойского района общей площадью 1143 гектар и протяженностью 20468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границы села Косчагил, Косчагилского сельского округа, Жылыойского района общей площадью 26027 гектар и протяженностью 92556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границы села Шокпартогай, Кара Арнинского сельского округа, Жылыойского района общей площадью 5725 гектар и протяженностью 68516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границы села Майкумген, Майкумгенского сельского округа, Жылыойского района общей площадью 7912 гектар и протяженностью 44144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границы села Тургызба, Жемского сельского округа, Жылыойского района общей площадью 13139 гектар и протяженностью 62754 метра, населенных пунктов Койсары общей площадью 170 гектар и протяженностью 5384 метра, Караша общей площадью 170 гектар и протяженностью 8398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совместного постановления и решения возложить на заместителя акима района (К. Багынов) и на постоянную комиссию (Т. Майлыбаев) районного маслихата по вопросам экологии, сельского хозяйства, агропромышленности, соблюдения законности, правопорядка и депутатской этики.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совместное постановление и решение вступает в силу со дня государственной регистрации в органах юстиции, вводится в действие по истечении десяти календарных дней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XXXV сессии Жылыойского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Кабиденов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Жылыойского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0"/>
        <w:gridCol w:w="4668"/>
      </w:tblGrid>
      <w:tr>
        <w:trPr>
          <w:trHeight w:val="30" w:hRule="atLeast"/>
        </w:trPr>
        <w:tc>
          <w:tcPr>
            <w:tcW w:w="7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Жылыойского района от "15" мая 2019 года № 207 и решению Жылыойского районного маслихата от "16" мая 2019 года № 35-4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населенного пункта Карагай, Косчагилского сельского округа, Жылыойского района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– 1143 гектар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Жылыойского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0"/>
        <w:gridCol w:w="4668"/>
      </w:tblGrid>
      <w:tr>
        <w:trPr>
          <w:trHeight w:val="30" w:hRule="atLeast"/>
        </w:trPr>
        <w:tc>
          <w:tcPr>
            <w:tcW w:w="7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Жылыойского района от "15" мая 2019 года № 207 и решению Жылыойского районного маслихата от "16" мая 2019 года № 35-4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села Косчагил, сельского округа Косчагил, Жылыойского района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– 26027 гектар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Жылыойского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0"/>
        <w:gridCol w:w="4668"/>
      </w:tblGrid>
      <w:tr>
        <w:trPr>
          <w:trHeight w:val="30" w:hRule="atLeast"/>
        </w:trPr>
        <w:tc>
          <w:tcPr>
            <w:tcW w:w="7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Жылыойского района от "15" мая 2019 года № 207 и решению Жылыойского районного маслихата от "16" мая 2019 года № 35-4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села Шокпартогай, сельского округа Кара Арна, Жылыойского района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– 5725 гектар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Жылыойского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0"/>
        <w:gridCol w:w="4668"/>
      </w:tblGrid>
      <w:tr>
        <w:trPr>
          <w:trHeight w:val="30" w:hRule="atLeast"/>
        </w:trPr>
        <w:tc>
          <w:tcPr>
            <w:tcW w:w="7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Жылыойского района от "15" мая 2019 года № 207 и решению Жылыойского районного маслихата от "16" мая 2019 года № 35-4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села Майкумген, Майкумгенского сельского округа, Жылыойского района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– 7912 гектар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Жылыойского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0"/>
        <w:gridCol w:w="4668"/>
      </w:tblGrid>
      <w:tr>
        <w:trPr>
          <w:trHeight w:val="30" w:hRule="atLeast"/>
        </w:trPr>
        <w:tc>
          <w:tcPr>
            <w:tcW w:w="7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Жылыойского района от "15" мая 2019 года № 207 и решению Жылыойского районного маслихата от "16" мая 2019 года № 35-4</w:t>
            </w:r>
          </w:p>
        </w:tc>
      </w:tr>
    </w:tbl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села Тургызба, населенных пунктов Койсары и Караша, Жемского сельского округа, Жылыойского района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Тургызба – 13139 гектар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населенного пункта Койсары – 170 гектар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населенного пункта Караша – 170 гектар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Жылыойского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