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0c02336" w14:textId="0c02336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установлении границ Косчагилского, Кара Арнинского, Майкумгенского и Жемского сельских округов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Совместное постановление акимата Жылыойского района Атырауской области от 15 мая 2019 года № 207 и решение Жылыойского районного маслихата Атырауской области от 16 мая 2019 года № 35-4. Зарегистрировано Департаментом юстиции Атырауской области 21 мая 2019 года № 4404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Согласно пункту 3 </w:t>
      </w:r>
      <w:r>
        <w:rPr>
          <w:rFonts w:ascii="Times New Roman"/>
          <w:b w:val="false"/>
          <w:i w:val="false"/>
          <w:color w:val="000000"/>
          <w:sz w:val="28"/>
        </w:rPr>
        <w:t>статьи 12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8 декабря 1993 года "Об административно-территориальном устройстве Республики Казахстан", со статьями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31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23 января 2001 года "О местном государственном управлении и самоуправлении в Республике Казахстан", акимат Жылыойского района ПОСТАНОВЛЯЕТ и Жылыойский районный маслихат РЕШИЛИ: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Установить границы населенного пункта Карагай, Косчагилского сельского округа, Жылыойского района общей площадью 1143 гектар и протяженностью 20468 метра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Установить границы села Косчагил, Косчагилского сельского округа, Жылыойского района общей площадью 26027 гектар и протяженностью 92556 метра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решению.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Установить границы села Шокпартогай, Кара Арнинского сельского округа, Жылыойского района общей площадью 5725 гектар и протяженностью 68516 метра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решению.</w:t>
      </w:r>
    </w:p>
    <w:bookmarkEnd w:id="3"/>
    <w:bookmarkStart w:name="z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Установить границы села Майкумген, Майкумгенского сельского округа, Жылыойского района общей площадью 7912 гектар и протяженностью 44144 метра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решению.</w:t>
      </w:r>
    </w:p>
    <w:bookmarkEnd w:id="4"/>
    <w:bookmarkStart w:name="z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Установить границы села Тургызба, Жемского сельского округа, Жылыойского района общей площадью 13139 гектар и протяженностью 62754 метра, населенных пунктов Койсары общей площадью 170 гектар и протяженностью 5384 метра, Караша общей площадью 170 гектар и протяженностью 8398 метра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решению.</w:t>
      </w:r>
    </w:p>
    <w:bookmarkEnd w:id="5"/>
    <w:bookmarkStart w:name="z10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Контроль за исполнением настоящего совместного постановления и решения возложить на заместителя акима района (К. Багынов) и на постоянную комиссию (Т. Майлыбаев) районного маслихата по вопросам экологии, сельского хозяйства, агропромышленности, соблюдения законности, правопорядка и депутатской этики.</w:t>
      </w:r>
    </w:p>
    <w:bookmarkEnd w:id="6"/>
    <w:bookmarkStart w:name="z11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Настоящее совместное постановление и решение вступает в силу со дня государственной регистрации в органах юстиции, вводится в действие по истечении десяти календарных дней после дня их первого официального опубликования.</w:t>
      </w:r>
    </w:p>
    <w:bookmarkEnd w:id="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8"/>
        <w:gridCol w:w="4202"/>
      </w:tblGrid>
      <w:tr>
        <w:trPr>
          <w:trHeight w:val="30" w:hRule="atLeast"/>
        </w:trPr>
        <w:tc>
          <w:tcPr>
            <w:tcW w:w="779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 Жылыойского района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Бекет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Председатель внеочередной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XXXV сессии Жылыойского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М. Кабиденов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Секретарь Жылыойского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М. Кенганов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890"/>
        <w:gridCol w:w="4668"/>
      </w:tblGrid>
      <w:tr>
        <w:trPr>
          <w:trHeight w:val="30" w:hRule="atLeast"/>
        </w:trPr>
        <w:tc>
          <w:tcPr>
            <w:tcW w:w="789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постановлению акимата Жылыойского района от "15" мая 2019 года № 207 и решению Жылыойского районного маслихата от "16" мая 2019 года № 35-4</w:t>
            </w:r>
          </w:p>
        </w:tc>
      </w:tr>
    </w:tbl>
    <w:bookmarkStart w:name="z16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населенного пункта Карагай, Косчагилского сельского округа, Жылыойского района</w:t>
      </w:r>
    </w:p>
    <w:bookmarkEnd w:id="8"/>
    <w:bookmarkStart w:name="z17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"/>
    <w:p>
      <w:pPr>
        <w:spacing w:after="0"/>
        <w:ind w:left="0"/>
        <w:jc w:val="both"/>
      </w:pPr>
      <w:r>
        <w:drawing>
          <wp:inline distT="0" distB="0" distL="0" distR="0">
            <wp:extent cx="7810500" cy="466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6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границы – 1143 гектар</w:t>
      </w:r>
    </w:p>
    <w:bookmarkEnd w:id="1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 Жылыойского района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Бекет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Секретарь Жылыойского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М. Кенганов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890"/>
        <w:gridCol w:w="4668"/>
      </w:tblGrid>
      <w:tr>
        <w:trPr>
          <w:trHeight w:val="30" w:hRule="atLeast"/>
        </w:trPr>
        <w:tc>
          <w:tcPr>
            <w:tcW w:w="789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постановлению акимата Жылыойского района от "15" мая 2019 года № 207 и решению Жылыойского районного маслихата от "16" мая 2019 года № 35-4</w:t>
            </w:r>
          </w:p>
        </w:tc>
      </w:tr>
    </w:tbl>
    <w:bookmarkStart w:name="z22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села Косчагил, сельского округа Косчагил, Жылыойского района</w:t>
      </w:r>
    </w:p>
    <w:bookmarkEnd w:id="11"/>
    <w:bookmarkStart w:name="z23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7810500" cy="480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границы – 26027 гектар</w:t>
      </w:r>
    </w:p>
    <w:bookmarkEnd w:id="1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 Жылыойского района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Бекет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Секретарь Жылыойского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М. Кенганов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890"/>
        <w:gridCol w:w="4668"/>
      </w:tblGrid>
      <w:tr>
        <w:trPr>
          <w:trHeight w:val="30" w:hRule="atLeast"/>
        </w:trPr>
        <w:tc>
          <w:tcPr>
            <w:tcW w:w="789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постановлению акимата Жылыойского района от "15" мая 2019 года № 207 и решению Жылыойского районного маслихата от "16" мая 2019 года № 35-4</w:t>
            </w:r>
          </w:p>
        </w:tc>
      </w:tr>
    </w:tbl>
    <w:bookmarkStart w:name="z28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села Шокпартогай, сельского округа Кара Арна, Жылыойского района</w:t>
      </w:r>
    </w:p>
    <w:bookmarkEnd w:id="14"/>
    <w:bookmarkStart w:name="z29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7810500" cy="461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границы – 5725 гектар</w:t>
      </w:r>
    </w:p>
    <w:bookmarkEnd w:id="1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 Жылыойского района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Бекет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Секретарь Жылыойского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М. Кенганов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890"/>
        <w:gridCol w:w="4668"/>
      </w:tblGrid>
      <w:tr>
        <w:trPr>
          <w:trHeight w:val="30" w:hRule="atLeast"/>
        </w:trPr>
        <w:tc>
          <w:tcPr>
            <w:tcW w:w="789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постановлению акимата Жылыойского района от "15" мая 2019 года № 207 и решению Жылыойского районного маслихата от "16" мая 2019 года № 35-4</w:t>
            </w:r>
          </w:p>
        </w:tc>
      </w:tr>
    </w:tbl>
    <w:bookmarkStart w:name="z34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села Майкумген, Майкумгенского сельского округа, Жылыойского района</w:t>
      </w:r>
    </w:p>
    <w:bookmarkEnd w:id="17"/>
    <w:bookmarkStart w:name="z35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"/>
    <w:p>
      <w:pPr>
        <w:spacing w:after="0"/>
        <w:ind w:left="0"/>
        <w:jc w:val="both"/>
      </w:pPr>
      <w:r>
        <w:drawing>
          <wp:inline distT="0" distB="0" distL="0" distR="0">
            <wp:extent cx="7810500" cy="548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границы – 7912 гектар</w:t>
      </w:r>
    </w:p>
    <w:bookmarkEnd w:id="1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 Жылыойского района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Бекет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Секретарь Жылыойского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М. Кенганов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890"/>
        <w:gridCol w:w="4668"/>
      </w:tblGrid>
      <w:tr>
        <w:trPr>
          <w:trHeight w:val="30" w:hRule="atLeast"/>
        </w:trPr>
        <w:tc>
          <w:tcPr>
            <w:tcW w:w="789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постановлению акимата Жылыойского района от "15" мая 2019 года № 207 и решению Жылыойского районного маслихата от "16" мая 2019 года № 35-4</w:t>
            </w:r>
          </w:p>
        </w:tc>
      </w:tr>
    </w:tbl>
    <w:bookmarkStart w:name="z40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села Тургызба, населенных пунктов Койсары и Караша, Жемского сельского округа, Жылыойского района</w:t>
      </w:r>
    </w:p>
    <w:bookmarkEnd w:id="20"/>
    <w:bookmarkStart w:name="z41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"/>
    <w:p>
      <w:pPr>
        <w:spacing w:after="0"/>
        <w:ind w:left="0"/>
        <w:jc w:val="both"/>
      </w:pPr>
      <w:r>
        <w:drawing>
          <wp:inline distT="0" distB="0" distL="0" distR="0">
            <wp:extent cx="7810500" cy="567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границы села Тургызба – 13139 гектар</w:t>
      </w:r>
    </w:p>
    <w:bookmarkEnd w:id="22"/>
    <w:bookmarkStart w:name="z43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границы населенного пункта Койсары – 170 гектар</w:t>
      </w:r>
    </w:p>
    <w:bookmarkEnd w:id="23"/>
    <w:bookmarkStart w:name="z44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границы населенного пункта Караша – 170 гектар</w:t>
      </w:r>
    </w:p>
    <w:bookmarkEnd w:id="2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 Жылыойского района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Бекет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Секретарь Жылыойского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М. Кенганов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