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a545c" w14:textId="50a54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Кайыршахтинского сельского округа города Атырау Атырауской области от 21 мая 2019 года № 166. Зарегистрировано Департаментом юстиции Атырауской области 21 мая 2019 года № 4403. Утратило силу решением Кайыршахтинского сельского округа города Атырау Атырауской области от 17 июля 2019 года № 271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Кайыршахтинского сельского округа города Атырау Атырауской области от 17.07.2019 № </w:t>
      </w:r>
      <w:r>
        <w:rPr>
          <w:rFonts w:ascii="Times New Roman"/>
          <w:b w:val="false"/>
          <w:i w:val="false"/>
          <w:color w:val="ff0000"/>
          <w:sz w:val="28"/>
        </w:rPr>
        <w:t>271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письмом государственного учреждения "Атырауская городская территориальная инспекция Комитета ветеринарного контроля и надзора Министерства сельского хозяйства Республики Казахстан" от 26 апреля 2019 года № 07-5/200 аким Кайыршахтинского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возникновением болезни вирусной диарии среди крупного рогатого скота установить ограничительные мероприятия в крестьянском хозяйстве "Долголевец" Кайыршахтинского сельского округа.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товариществу с ограниченной ответственности "Салимжан и К" (по согласованию) принять необходимые меры вытекающие из данного решения.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Кайыршахтинского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