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ee06" w14:textId="114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августа 2019 года № 183. Зарегистрировано Департаментом юстиции Атырауской области 2 сентября 2019 года № 4484.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застройку территорий залегания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26 июня 2015 года № 193 "Об утверждении регламентов государственных услуг в сфере геологии и недропользования"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3259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23 июля 2015 года в газете "Прикаспийская коммуна") и от 24 июля 2015 года № 229 "Об 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3285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10 сентября 2015 года в газете "Прикаспийская коммуна").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27 августа 2019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27 августа 2019 года № 183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№ 11452) (далее – Стандарт)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 в течение 30 (тридцати)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8 (восьми) рабочих дней;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через портал услугополучателю в течение 15 (пятнадцати) минут.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5311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47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27 августа 2019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27 августа 2019 года № 183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застройку территорий залегания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№ 11452)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 в течение 30 (тридцати) минут;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8 (восьми) рабочих дней;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через портал услугополучателю в течение 15 (пятнадцати) минут.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разрешения на застройку территорий залегания полезных ископаемых"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застройку территорий залегания полезных ископаемых"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застройку территорий залегания полезных ископаемых"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819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застройку территорий залегания полезных ископаемых"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7724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27 августа 2019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27 августа 2019 года № 183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старательство",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№ 11452) (далее – Стандарт),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от услугополучателя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направляет руководителю услугодателя в течение 15 (пятнадцати) минут;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проверяет полноту представленных документов, готовит результат государственной услуги и направляет на подпись руководителю услугодателя в течение 6 (шести) рабочих дней.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письменный мотивированный отказ в дальнейшем рассмотрении заявления и направляет на подпись руководителю услугодателя в течение 2 (двух) рабочих дней;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в течение 15 (пятнадцати) минут.</w:t>
      </w:r>
    </w:p>
    <w:bookmarkEnd w:id="111"/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лицензии на старательство"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старательство"</w:t>
            </w:r>
          </w:p>
        </w:tc>
      </w:tr>
    </w:tbl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старательство"</w:t>
            </w:r>
          </w:p>
        </w:tc>
      </w:tr>
    </w:tbl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591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