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897d" w14:textId="b458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условии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июля 2019 года № 345-VI. Зарегистрировано Департаментом юстиции Атырауской области 29 июля 2019 года № 4476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(зарегистрированный в Реестре государственной регистрации нормативных правовых актов за № 18709), Атырауский областной маслихат VI созыва на внеочередной XXVIII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бюджета, финансов, экономики и развития регионов (И. Баймуханов).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Кулгалиев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Зинуллин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Атырауского областного маслихата от "16" июля 2019 года № 345-VI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Атырауской области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(далее-Приказ).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ненадлежащая реклама - недобросовестная, недостоверная, неэтичная, заведомо ложная и скрытая реклама, в которой допущены нарушения требований к ее содержанию, времени, месту и способу распространения, размещения, установленных законодательством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числе, размещаемых на внешних сторонах зданий (сооружений).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используются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объектов наружной (визуальной) рекламы, осуществляется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дорожном движении.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Атырауского областного маслихата от 03.06.2025 № </w:t>
      </w:r>
      <w:r>
        <w:rPr>
          <w:rFonts w:ascii="Times New Roman"/>
          <w:b w:val="false"/>
          <w:i w:val="false"/>
          <w:color w:val="ff0000"/>
          <w:sz w:val="28"/>
        </w:rPr>
        <w:t>176-VIII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Атырауского областного маслихата от 03.06.2025 № </w:t>
      </w:r>
      <w:r>
        <w:rPr>
          <w:rFonts w:ascii="Times New Roman"/>
          <w:b w:val="false"/>
          <w:i w:val="false"/>
          <w:color w:val="000000"/>
          <w:sz w:val="28"/>
        </w:rPr>
        <w:t>176-VIII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видах нефтепродуктов и сжиженного нефтяного газа, ценах на нефтепродукты и на сжиженный нефтяной газ, наименовании и логотипе продавца, размещаемая при въезде на автозаправочные станции, автогазозаправочные станции, газонаполнительные пункты, газонаполнительные станции, автогазонаполнительные компрессорные станции;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(сведения) о культурных ценностях и (или) об объектах историко-культурного наследия, в том числе о памятниках истории и культуры;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информация, содержащая сведения о курсах покупки и (или) продажи наличной иностранной валюты и золота за тенге,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обменных пунктов;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 решением Атырауского областного маслихата от 03.06.2025 № </w:t>
      </w:r>
      <w:r>
        <w:rPr>
          <w:rFonts w:ascii="Times New Roman"/>
          <w:b w:val="false"/>
          <w:i w:val="false"/>
          <w:color w:val="000000"/>
          <w:sz w:val="28"/>
        </w:rPr>
        <w:t>176-VIII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наружной (визуальной) рекламы без соответствующего уведомления местных исполнительных органов.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республиканского значения, столицы, городов областного значения – при размещении наружной (визуальной) рекламы на открытом пространстве за пределами помещений в городах республиканского значения, столице, городах областного значения, в полосе отвода автомобильных дорог общего пользования, проходящих через территории городов республиканского значения, столицы, городов областного значения;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законом или договором не предусмотрено иное.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