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de0c" w14:textId="c54d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Атырауского областного маслихата от 28 октября 2016 года № 57-VI "Об утверждении Правил содержания животных на территории населенных пунктов Индерского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21 июня 2019 года № 329-VI. Зарегистрировано Департаментом юстиции Атырауской области 1 июля 2019 года № 4432. Утратило силу решением Атырауского областного маслихата от 15 марта 2021 года № 27-VІI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Атырауского областного маслихата от 15.03.2021 № </w:t>
      </w:r>
      <w:r>
        <w:rPr>
          <w:rFonts w:ascii="Times New Roman"/>
          <w:b w:val="false"/>
          <w:i w:val="false"/>
          <w:color w:val="ff0000"/>
          <w:sz w:val="28"/>
        </w:rPr>
        <w:t>27-VIІ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Атырауский областной маслихат VI созыва на очередной ХХХІІ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от 28 октября 2016 года № 57-VI "Об утверждении Правил содержания животных на территории населенных пунктов Индерского района" (зарегистрировано в реестре государственной регистрации нормативных правовых актов за № 3697, опубликовано 13 декабря 2016 года в эталонном контрольном банке нормативных правовых актов Республики Казахстан) следующее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животных на территории населенных пунктов Индерского района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 улицах, площадях, скверах, в зонах отчуждения железных и автомобильных дорог, а также в других местах общего пользования не допускается выпас скота и нахождение животных без сопровождающих лиц.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животных производится на пастбищных участках, определенных местными исполнительными органами. За безопасность населения при выпасе и перегоне сельскохозяйственных животных ответственность несет владелец. Выгон животных на пастбища Индерского района проводится по схеме сопровождения согласно приложениям 1-12 к данному решению."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содержания животных на территории населенных пунктов Индерского района, утвержденные указанным решением дополнить приложениями 1-12 согласно приложениям 1-12 к данному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соблюдения законности, депутатской этики и правовой защиты Атырауского областного маслихата А. Абдолова.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их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Атырауского областного маслихата от "21" июня 2019 года № 329-VI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поселка Индербор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Атырауского областного маслихата от "21" июня 2019 года № 329-VI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Есбол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Атырауского областного маслихата от "21" июня 2019 года № 329-VI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Коктогай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958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8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Атырауского областного маслихата от "21" июня 2019 года № 329-VI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Орлик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Атырауского областного маслихата от "21" июня 2019 года № 329-VI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Бодене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Атырауского областного маслихата от "21" июня 2019 года № 329-VI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Елтай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Атырауского областного маслихата от "21" июня 2019 года № 329-VI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Жарсуат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Атырауского областного маслихата от "21" июня 2019 года № 329-VI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Аккала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124700" cy="1088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1088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Атырауского областного маслихата от "21" июня 2019 года № 329-VI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Ынтымак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962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2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Атырауского областного маслихата от "21" июня 2019 года № 329-VI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Курылыс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Атырауского областного маслихата от "21" июня 2019 года № 329-VI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Кызылжар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Атырауского областного маслихата от "21" июня 2019 года № 329-VI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сопровождения животных на пастбищах села Актан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