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1adb" w14:textId="15e1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3 августа 2016 года № 172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апреля 2019 года № 67. Зарегистрировано Департаментом юстиции Атырауской области 19 апреля 2019 года № 4385.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 августа 2016 года № 172 "Об утверждении регламента государственной услуги "Прием документов для прохождения атттестации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3591, опубликованное 24 августа 2016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"16" апреля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августа 2016 года № 172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 исполнительным органом - государственным учреждением "Управление образования Атырауской области" и отделами образования районов и города Атырау,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 ноября 2015 года №632 "Об 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№12449)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документы предусмотренных пунктом 9 Стандарта и направляет руководителю услугодателя в течение 15 (пятнадцати) минут.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выдает расписку об отказе в приеме документов в произвольной форме;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- в течение 2 (двух)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- в течение 6 (шести) рабочих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выдает услугополучателю или направляет через курьера в Государственную корпорацию в течение 1 (одного) рабочего дня.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настоящему Регламенту) через Государственную корпорацию: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3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7089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