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d0d5" w14:textId="fdbd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23 октября 2019 года № 41/2. Зарегистрировано Департаментом юстиции Северо-Казахстанской области 4 ноября 2019 года № 5635.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(опубликовано 24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3"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30 августа 2019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20"/>
              <w:ind w:left="20"/>
              <w:jc w:val="both"/>
            </w:pPr>
            <w:r>
              <w:rPr>
                <w:rFonts w:ascii="Times New Roman"/>
                <w:b w:val="false"/>
                <w:i/>
                <w:color w:val="000000"/>
                <w:sz w:val="20"/>
              </w:rPr>
              <w:t xml:space="preserve">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Кузичева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района Шал акына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"СОГЛАСОВАНО"</w:t>
      </w:r>
    </w:p>
    <w:bookmarkEnd w:id="7"/>
    <w:bookmarkStart w:name="z17" w:id="8"/>
    <w:p>
      <w:pPr>
        <w:spacing w:after="0"/>
        <w:ind w:left="0"/>
        <w:jc w:val="both"/>
      </w:pPr>
      <w:r>
        <w:rPr>
          <w:rFonts w:ascii="Times New Roman"/>
          <w:b w:val="false"/>
          <w:i w:val="false"/>
          <w:color w:val="000000"/>
          <w:sz w:val="28"/>
        </w:rPr>
        <w:t>
      Аким Северо-Казахстанской области</w:t>
      </w:r>
    </w:p>
    <w:bookmarkEnd w:id="8"/>
    <w:bookmarkStart w:name="z18" w:id="9"/>
    <w:p>
      <w:pPr>
        <w:spacing w:after="0"/>
        <w:ind w:left="0"/>
        <w:jc w:val="both"/>
      </w:pPr>
      <w:r>
        <w:rPr>
          <w:rFonts w:ascii="Times New Roman"/>
          <w:b w:val="false"/>
          <w:i w:val="false"/>
          <w:color w:val="000000"/>
          <w:sz w:val="28"/>
        </w:rPr>
        <w:t>
      ________________ К. Аксакалов</w:t>
      </w:r>
    </w:p>
    <w:bookmarkEnd w:id="9"/>
    <w:bookmarkStart w:name="z19" w:id="10"/>
    <w:p>
      <w:pPr>
        <w:spacing w:after="0"/>
        <w:ind w:left="0"/>
        <w:jc w:val="both"/>
      </w:pPr>
      <w:r>
        <w:rPr>
          <w:rFonts w:ascii="Times New Roman"/>
          <w:b w:val="false"/>
          <w:i w:val="false"/>
          <w:color w:val="000000"/>
          <w:sz w:val="28"/>
        </w:rPr>
        <w:t>
      "__" ________ 2019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Шал акына Северо-Казахстанской области от "__" ________ 2019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tc>
      </w:tr>
    </w:tbl>
    <w:bookmarkStart w:name="z22" w:id="11"/>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