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06f4" w14:textId="8340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района Шал акына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мая 2019 года № 85. Зарегистрировано Департаментом юстиции Северо-Казахстанской области 6 мая 2019 года № 5401. Утратило силу постановлением акимата района Шал акына Северо-Казахстанской области от 21 июля 2021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Шал акына Северо –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всех кандидатов в Президенты Республики Казахстан места для размещения агитационных печатных материалов на территории района Шал акына Северо -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встреч с избирателями для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Шал акына Северо – 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района Шал акына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 – Казахстанской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Амержанов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Шал акына от "__" ________ 2019 года № ___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района Шал акына Северо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709"/>
        <w:gridCol w:w="7517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округ, село Афанасьевка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"Афанасьевская средняя школа", улица Школьная, 15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округ, село имени Искака Ибраева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"Средняя школа имени Маркена Ахметбекова", улица Школьная, 2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округ, село Городецкое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"Городецкая основная школа", улица Центральная, 28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Жанажол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"Жанажолская средняя школа", улица Мектеп, 1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округ, село Кривощеково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"Кривощековская средняя школа", переулок Школьный, 25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округ, село Повозочное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"Приишимская средняя школа", улица Березовая, 2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Новопокровка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клуба, улица Ибраева, 91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округ, село Семиполка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"Семипольская средняя школа", улица Советская, 7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округ, село Сухорабовка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"Сухорабовская средняя школа", улица Мира, 15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округ, село Крещенка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прилегающая к зданию сельского клуба, улица Школьная, 51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"Центральная районная библиотека", улица Быковского,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Шал акына от "__" ________ 2019 года № ___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кандидатам в Президенты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781"/>
        <w:gridCol w:w="739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округ, село Афанасьевка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"Афанасьевская средняя школа", улица Школьная,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округ, село имени Искака Ибраева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школа имени Маркена Ахметбекова", улица Школьная,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округ, село Городецкое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"Городецкая основная школа", улица Центральная, 28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Жанажол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"Жанажолская средняя школа", улица Мектеп, 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округ, село Кривощеково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"Кривощековская средняя школа", переулок Школьный, 25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округ, село Повозочное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"Приишимская средняя школа", улица Березовая,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Новопокровка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Ибраева, 91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округ, село Семиполка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"Семипольская средняя школа", улица Советская, 7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округ, село Сухорабовка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"Сухорабовская средняя школа", улица Мира,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округ, село Крещенка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Школьная, 51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казенного коммунального государственного предприятия "Районный дом культуры", улица Победы, 31.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