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b981b" w14:textId="ebb98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Уалихановского района в 2020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Уалихановского районного маслихата Северо-Казахстанской области от 25 декабря 2019 года № 3-48 с. Зарегистрировано Департаментом юстиции Северо-Казахстанской области от 30 декабря 2019 года № 5775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Уалихановский районный маслихат Северо – 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 учетом потребности, заявленной акимом Уалихановского района,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Уалихановского района, предоставить: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– бюджетный кредит в сумме, не превышающий одну тысячу пятисоткратный размер месячного расчетного показателя.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 пункта 1 настоящего решения распространяется на ветеринарных специалистов ветеринарных пунктов, осуществляющих деятельность в области ветеринарии.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Уалихановского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Жантлеуов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Уалихановского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