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2c39" w14:textId="a402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Уалихановского района Северо-Казахстанский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10 декабря 2019 года № 280. Зарегистрировано Департаментом юстиции Северо-Казахстанской области 19 декабря 2019 года № 5741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№349 "Об утверждении Правил перевозок пассажиров и багажа автомобильным транспортом" (зарегистрировано в Реестре государственной регистрации нормативных правовых актов под №11550), акимат Уалихановского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перевозки в общеобразовательные школы детей, проживающих в отдаленных населенных пунктах Уалихановского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порядок перевозки в общеобразовательные школы детей, проживающих в отдаленных населенных пунктах Уалихановского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 Уалихановского района от 10 декабря 2019 года № 280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из села Коктерек, села Мортык в коммунальное государственное учреждение "Тельжанская средняя школа" акимата Уалихановского района Северо-Казахстанской области Министерства образования и науки Республики Казахстан села Тельжан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из села Кондыбай, в коммунальное государственное учреждение "Тельжанская средняя школа" акимата Уалихановского района Северо-Казахстанской области Министерства образования и науки Республики Казахстан села Тельжан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из села Золотая Нива, села Аккудык в коммунальное государственное учреждение "Кишкенекольская средняя школа №2" акимата Уалихановского района Северо-Казахстанской области Министерства образования и науки Республики Казахстан села Кишкенеколь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из села Тлеусай в коммунальное государственное учреждение "Кишкенекольская средняя школа №2" акимата Уалихановского района Северо-Казахстанской области Министерства образования и науки Республики Казахстан села Кишкенеколь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 Уалихановского района от 10 декабря 2019 года № 280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Уалихановского района Северо-Казахстанской области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Уалихановского района Северо-Казахстанской области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(зарегистрировано в Реестре государственной регистрации нормативных правовых актов под №11550) (далее – Правила) и используются следующие основные понятия: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 - физическое или юридическое лицо, владеющее автотранспортными средствами, за исключением легковых, на праве собственности или на иных законных основаниях, осуществляющее предпринимательскую деятельность по перевозке пассажиров, багажа, грузов и почтовых отправлений;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услуг по перевозке детей (далее – заказчик) - физические или юридические лица, ответственные за организацию специальных перевозок детей.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автобусами, микроавтобусами, оборудованными в соответствии с требованиями Правил и с предоставлением каждому ребенку отдельного места для сидения.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23-10)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4 июля 2003 года "Об автомобильном транспорте".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Автобусы, предназначенные для перевозки детей имеют не менее двух дверей и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санитарно-эпидемиологического надзора, а также и оборудованы: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должны быть установлены спереди и сзади автобуса;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Автобусы, микроавтобусы, троллейбусы, используемые при автомобильных перевозках пассажиров и багажа, должны иметь: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крыша,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прочно закрепленные поручни и сидения;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чистые и без порывов обшивки сидений и спинок кресел для пассажиров;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ровные, без выступающих или незакрепленных деталей, подножки и пол салона.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пола салона выполняется из сплошного материала без порывов;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прозрачные стекла окон, очищенные от пыли, грязи, краски и иных предметов, снижающих видимость через них;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пассажирский салон, отапливаемый в холодное и вентилируемый в жаркое время года, не загроможденный инструментом и запасными частями.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прибытии на место сбора, водитель проверяет фактическое обеспечение заказчиком условий перевозки, указанных в пунктах 244 и 245 Правил. В случае, если сопровождающий по автобусу отсутствуют или фактическое количество детей вместе с сопровождающими превышает количество посадочных мест в автобусе, перевозка детей не осуществляется.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Заказчик также самостоятельно выполняет функции перевозчика в случае возможности предоставления им подобных услуг.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таком случае заказчик соблюдает требования Правил в отношении перевозчиков.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Перевозки детей автобусами осуществляются перевозчиками на основании письменных заявок заказчиков услуг по перевозке детей.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Перед выполнением перевозок заказчик оформляет решение об организации перевозки детей приказом, регламентировав в нем обязанности должностных лиц, руководителей групп, сопровождающих, маршрут, сроки, порядок подготовки и проведения поездки, мероприятия по обеспечению безопасности детей.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осенне-зимний период времени площадки должны очищаться от снега, льда, грязи.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Перевозка групп детей автобусами в период с 22:00 до 06:00 часов, а также в условиях недостаточной видимости (туман, снегопад, дождь и другие) не допускается.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Расписание движения автобусов согласовывается перевозчиком и заказчиком.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расписанием,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каждый автобус, осуществляющий перевозку детей, заказчик назначает ответственных лиц из числа сотрудников организации –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классов, прошедших специальный инструктаж для сопровождающих).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перевозки детей допускаются водители: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Водителю автобуса при перевозке детей не позволяется: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час;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посадке (высадке) детей и при движении по маршруту водители, осуществляющие перевозки детей, выполняют указания сопровождающих по автобусу, если они не противоречат Правилам дорожного движения, требованиям Правил, иным требованиям безопасности дорожного движения и если эти указания входят в сферу компетенции сопровождающих (поведение детей, их здоровье и безопасность).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 (при массовых перевозках, кроме того, под наблюдением ответственного за организацию перевозки).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подъезде транспортного средства, сопровождающие не допускают, чтобы дети побежали навстречу ему, скучивались у края проезжей части.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посадке личные вещи должны умещаться в одной руке ребенка, другой рукой при подъеме по ступенькам в салон он должен держаться за поручень.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посадке сопровождающие не допускают, чтобы дети: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выходили на проезжую часть дороги;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толкались, дрались;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входили в салон с рюкзаками и сумками на плечах (перед посадкой их необходимо снять, чтобы при входе избежать опасности потери равновесия, травмирования лиц и глаз других пассажиров);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загромождали проход и выходы личными вещами;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клали тяжелые и неустойчивые вещи на верхние полки.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выполнении перевозки детей водитель: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отклоняется от установленного маршрута движения автобуса и не превышает установленные скоростные режимы;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время движения не отвлекается от управления автобусом (разговаривать, принимать пищу, включать в кабине громкую музыку);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провозит в автобусе запрещенные к провозу предметы, вещества и материалы;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осуществляет съезд на грунтовые дороги и двигаться по ним (за исключением случаев перевозки детей на сельскохозяйственные работы и в места отдыха, а также во время проведения работ по ремонту и реконструкции дорог).</w:t>
      </w:r>
    </w:p>
    <w:bookmarkEnd w:id="83"/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Заключение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Отношение не урегулированные настоящим Порядком перевозки в общеобразовательные школы детей регулируются в соответствии с действующим законодательством Республики Казахстан.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