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9287e" w14:textId="9592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 апреля 2019 года № 87. Зарегистрировано Департаментом юстиции Северо-Казахстанской области 3 апреля 2019 года № 5299. Утратило силу постановлением акимата Уалихановского района Северо-Казахстанской области от 18 марта 2021 года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Уалихановского района Северо-Казахстанской области от 18.03.2021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квотирования рабочих мест для инвалидов, утвержденными приказом Министра здравоохранения и социального развития Республики Казахстан от 13 июня 2016 года №498 "Об утверждении Правил квотирования рабочих мест для инвалидов", (зарегистрировано в Реестре государственной регистрации нормативных правовых актов под №14010), акимат Уалихановского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от численности рабочих мест без учета рабочих мест на тяжелых работах, работах с вредными, опасными условиями труда,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установлении квоты рабочих мест для инвалидов" от 6 апреля 2018 года №73 (опубликовано 5 мая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№4673).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"Отдел занятости и социальных программ акимата Уалихановского района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Северо-Казахстанский областной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коммунального государственного учреждения "Аппарат акима Уалихановского района Северо-Казахстанской области"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Уалихановского района Северо-Казахстанской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Уалихановского района Северо-Казахстанской области от 2 апреля 2019 года №87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от численности рабочих мест без учета рабочих мест на тяжелых работах, работах с вредными, опасными условиями труда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Уалихановского района Северо-Казахстанской области от 23.12.2019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6227"/>
        <w:gridCol w:w="1233"/>
        <w:gridCol w:w="1752"/>
        <w:gridCol w:w="2267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Процент квоты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 (человек)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"Кишкенекольская средняя школа №1 акимата Уалихановского района Северо-Казахстанской области" Министерства образования и науки Республики 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"Кишкенекольская средняя школа №2 с пришкольным интернатом акимата Уалихановского района Северо-Казахстанской области" Министерства образования и науки Республики Казахстан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