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b684" w14:textId="07eb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7 марта 2019 года № 42. Зарегистрировано Департаментом юстиции Северо-Казахстанской области 11 марта 2019 года № 5245.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Уалихановского района Северо-Казахстанской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Уалихановского района Северо-Казахстанской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Уалихановского района" от 27 апреля 2016 года № 89 (опубликовано в информационно-правовой системе нормативных правовых актов Республики Казахстан "Әділет" от 16 июня 2016 года, зарегистрировано в Реестре государственной регистрации нормативных правовых актов под №3774).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экономики и финансов акимата Уалихановского района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Северо-Казахстанский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коммунального государственного учреждения "Аппарат акима Уалихановского района Северо-Казахстанской области"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7 марта 2019 года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Уалихановского района Северо-Казахстанской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Уалихановского района Северо-Казахстанской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>№81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поддержки семьи; директор центра оказания специальных социальных услуг.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социальной помощи на дому;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 - специалист высшего уровня квалификации высшей, первой, второй категории, без категории;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- специалист высшего уровня квалификации высшей, первой, второй категории, без категории;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по социальной работе - специалисты высшего, среднего уровня квалификации высшей, первой, второй категории, без категории;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престарелыми и лицами с инвалидностью - специалист высшего, среднего уровня квалификации высшей, первой, второй категории, без категории;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детьми с инвалидностью и лицами с инвалидностью старше 18 лет с психоневрологическими заболеваниями - специалист высшего, среднего уровня квалификации высшей, первой, второй категории, без категории;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ассистент по социальной работе - специалисты среднего уровня квалификации, без категории;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по профилактической работе с населением;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социальный работник;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социальный работник -кейс менеджер;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бухгалтер.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библиограф - специалист высшего, среднего уровня квалификации высшей, первой, второй категории, без категории;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 - специалисты высшего, среднего уровня квалификации высшей, первой, второй категории, без категории;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культорганизатор (основных служб) - специалисты высшего, среднего уровня квалификации высшей, первой, второй категории, без категории;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методист всех наименований (основных служб) - специалисты высшего, среднего уровня квалификации высшей, первой, второй категории, без категории;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коллектива (кружка) - специалисты высшего, среднего уровня квалификации высшей, первой, второй категории, без категории;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 - специалист высшего, среднего уровня квалификации высшей, первой, второй категории, без категории;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 - специалист высшего, среднего уровня квалификации высшей, первой, второй категории, без категории;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репетитор по вокалу - специалист высшего, среднего уровня квалификации высшей, первой, второй категории, без категории;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хранитель фондов - специалисты высшего, среднего уровня квалификации высшей, первой, второй категории, без категории;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художники всех наименований (основных служб) - специалисты высшего, среднего уровня квалификации высшей, первой, второй категории, без категории;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главный бухгалтер, бухгалтер, экономист.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