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8f770" w14:textId="da8f7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поощрения граждан, участвующих в обеспечении общественного порядка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Уалихановского района Северо-Казахстанской области от 11 января 2019 года № 6. Зарегистрировано Департаментом юстиции Северо-Казахстанской области 16 января 2019 года № 5203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 Закона Республика Казахстан от 9 июля 2004 года "Об участии граждан в обеспечении общественного порядка", акимат Уалихановского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и порядок поощрений, а также размер денежного вознаграждения граждан, участвующих в обеспечении общественного порядка в Уалихановском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Уалихановского района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района направление его копии в бумажном и электронном виде на казахском и русском языках в Северо-Казахстанский региональный центр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коммунального государственного учреждения "Аппарат акима Уалихановского района Северо-Казахстанской области"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Уалихановского района по социальным вопросам.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Т.Сагитов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Уалихановского района Северо-Казахстанской области от "__"___________ 2019 года №___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порядок поощрений, а также размер денежного вознаграждения граждан, участвующих в обеспечении общественного порядка в Уалихановском районе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Видами поощрения граждан, участвующих в обеспечении общественного порядка являются: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объявление благодарности;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награждение грамотой;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денежной премии.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Вопросы поощрения граждан, участвующих в охране общественного порядка, способствующих предупреждению и пресечению преступлений, рассматривается комиссией, созданной акиматом Уалихановского района.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Предложения по поощрению граждан, принимающих активное участие в охране общественного порядка, обеспечении безопасности, предупреждения и пресечении преступлений, на рассмотрение комиссии вносится начальником государственного учреждения "Отдел полиции Уалихановского района Департамента полиции Северо-Казахстанской области Министерства внутренних дел Республики Казахстан".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поощрения является приказ начальника государственного учреждения "Отдел полиции Уалихановского района Департамента полиции Северо-Казахстанской области Министерства внутренних дел Республики Казахстан" согласно решению принятому комиссией для выплаты поощрения.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Размер денежного вознаграждения устанавливается комиссией и не превышает 10-кратного месячного расчетного показателя.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Поощрение граждан производится государственным учреждением "Отдел полиции Уалихановского района Департамента полиции Северо-Казахстанской области Министерства внутренних дел Республики Казахстан" за счет средств областного бюджета.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Средства на выплату поощрений предусматриваются из областного бюджета.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