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8d46" w14:textId="d158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Тайыншинского района Северо-Казахстанской области от 14 ноября 2017 года № 385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26 ноября 2019 года № 422. Зарегистрировано Департаментом юстиции Северо-Казахстанской области 4 декабря 2019 года № 5698. Утратило силу постановлением акимата Тайыншинского района Северо-Казахстанской области от 19 апреля 2021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акимата Тайыншинского района Северо-Казахстанской области от 19.04.2021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"Об установлении квоты рабочих мест для инвалидов" от 14 ноября 2017 года № 385 (опубликовано 14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от "___" ______ 2019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от "14" ноября 2017 года № 385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9"/>
        <w:gridCol w:w="1825"/>
        <w:gridCol w:w="2592"/>
        <w:gridCol w:w="3354"/>
      </w:tblGrid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(чел)</w:t>
            </w:r>
          </w:p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"Донецкое – НҰРЛЫ ЖОЛ"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