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83e24" w14:textId="e183e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обеспечения, культуры, являющихся гражданскими служащими и работающих в сельской местности Тайыншинского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3 апреля 2019 года № 117. Зарегистрировано Департаментом юстиции Северо-Казахстанской области 9 апреля 2019 года № 5330.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акимата Тайыншинского района Северо-Казахстанской области от 23.12.2021 </w:t>
      </w:r>
      <w:r>
        <w:rPr>
          <w:rFonts w:ascii="Times New Roman"/>
          <w:b w:val="false"/>
          <w:i w:val="false"/>
          <w:color w:val="ff0000"/>
          <w:sz w:val="28"/>
        </w:rPr>
        <w:t>№ 498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18,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акимат Тайыншинского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должностей специалистов в области социального обеспечения, культуры, являющихся гражданскими служащими и работающих в сельских населенных пунктах Тайыншинского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акимата Тайыншинского района Северо-Казахстанской области от 23.12.2021 </w:t>
      </w:r>
      <w:r>
        <w:rPr>
          <w:rFonts w:ascii="Times New Roman"/>
          <w:b w:val="false"/>
          <w:i w:val="false"/>
          <w:color w:val="000000"/>
          <w:sz w:val="28"/>
        </w:rPr>
        <w:t>№ 498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Тайыншинского района Северо-Казахстанской области от 21 декабря 2015 года № 522 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местности" (зарегистрировано в Реестре государственной регистрации нормативных правовых актов под № 3555, опубликовано 21 января 2016 год в информационно-правовой системе нормативных правовых актов Республики Казахстан "Әділет").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"Отдел экономики и финансов акимата Тайыншинского района Северо-Казахстанской области"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Северо-Казахстанский региональный центр правовой информации –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Тайыншинского района Северо-Казахстанской области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Тайыншинского района Северо-Казахстанской области.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Турков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маслихата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Тайыншинского райна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К. Шарипов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 2019 года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Тайыншинского района Северо-Казахстанской области от "____" апреля 2019 года № 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обеспечения, культуры, являющихся гражданскими служащими и работающих в сельской местности Тайыншинского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Тайыншинского района Северо-Казахстанской области от 23.12.2021 </w:t>
      </w:r>
      <w:r>
        <w:rPr>
          <w:rFonts w:ascii="Times New Roman"/>
          <w:b w:val="false"/>
          <w:i w:val="false"/>
          <w:color w:val="ff0000"/>
          <w:sz w:val="28"/>
        </w:rPr>
        <w:t>№ 498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31.05.2023 </w:t>
      </w:r>
      <w:r>
        <w:rPr>
          <w:rFonts w:ascii="Times New Roman"/>
          <w:b w:val="false"/>
          <w:i w:val="false"/>
          <w:color w:val="ff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25.12.2023 </w:t>
      </w:r>
      <w:r>
        <w:rPr>
          <w:rFonts w:ascii="Times New Roman"/>
          <w:b w:val="false"/>
          <w:i w:val="false"/>
          <w:color w:val="ff0000"/>
          <w:sz w:val="28"/>
        </w:rPr>
        <w:t>№ 442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в области социального обеспечения: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заведующий отделением надомного обслуживания, являющийся структурным подразделением организации районного значения;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работник по уходу за престарелыми и лицами с инвалидностью;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социальный работник по уходу за детьми с инвалидностью и лицами с инвалидностью старше 18 лет с психоневрологическими заболеваниями.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в области культуры: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(директор) государственного учреждения и государственного казенного предприятия районного значения;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(директора) государственного учреждения и государственного казенного предприятия районного значения;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художественный руководитель государственного учреждения и государственного казенного предприятия районного значения;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главный бухгалтер государственного учреждения и государственного казенного предприятия районного значения;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отдела государственного учреждения и государственного казенного предприятия районного значения;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главный администратор государственного учреждения и государственного казенного предприятия районного значения;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заведующий (руководитель) библиотекой государственного учреждения и государственного казенного предприятия районного значения;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администратор (основных служб);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аккомпаниатор;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балетмейстер;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библиограф;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библиотекарь;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звукорежиссер;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инженер всех наименований (основных служб);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культорганизатор (основных служб);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методист всех наименований (основных служб);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музыкальный руководитель;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редактор (основных служб);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режиссер;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режиссер-постановщик;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хореограф;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художники всех наименований (основных служб);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бухгалтер;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инженер всех специальностей;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инспектор;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переводчик;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руководитель структурного подразделения, занятого административно-хозяйственным обслуживанием государственного учреждения и государственного казенного предприятия, хозяйства;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костюмер;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оператор: световой аппаратуры, видеозаписи, звукозаписи.</w:t>
      </w:r>
    </w:p>
    <w:bookmarkEnd w:id="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