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fd0a" w14:textId="6dbfd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Мамлютского района Северо-Казахстанской области от 17 апреля 2019 года № 49/2 "О предоставлении в 2019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Мамлютского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 августа 2019 года № 54/8. Зарегистрировано Департаментом юстиции Северо-Казахстанской области 12 августа 2019 года № 5529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постановления Правительства Республики Казахстана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 предоставлении в 2019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Мамлютского района Северо-Казахстанской области" от 17 апреля 2019 года № 49/2 (опубликовано 25 апреля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5353)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подъемное пособие в сумме, равной стократному месячному расчетному показателю;".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