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ac4f" w14:textId="e45a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Мамлютского района Северо-Казахстанской области от 21 декабря 2018 года № 41/2 "Об утверждении районного бюджета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 августа 2019 года № 54/6. Зарегистрировано Департаментом юстиции Северо-Казахстанской области 7 августа 2019 года № 5528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районного бюджета на 2019-2021 годы" от 21 декабря 2018 года № 41/2 (опубликовано 9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5116)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2019 года № 54/6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41/2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229"/>
        <w:gridCol w:w="1229"/>
        <w:gridCol w:w="5932"/>
        <w:gridCol w:w="30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3928453,3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464645,3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213894,3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178316,3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46355,9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26355,9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3397252,1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3397252,1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3397252,1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3928806,5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326276,4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24244,1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100414,1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139643,5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136844,3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34417,7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32503,3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2488830,2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2225215,4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2168595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56620,4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30256,5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119962,3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28550,8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395460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260439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15958,7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202549,2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42890,8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42175,8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32401,1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20105,4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105053,7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27091,9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57996,7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71066,6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131371,4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9473,7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106689,7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106689,7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167014,7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167014,7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-8030,2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