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2bc3e" w14:textId="e52bc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в области социального обеспечения и культуры, являющихся гражданскими служащими и работающих в сельской местности района Магжана Жумабаева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Магжана Жумабаева Северо-Казахстанской области от 24 декабря 2019 года № 316. Зарегистрировано Департаментом юстиции Северо-Казахстанской области 26 декабря 2019 года № 5755.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постановления акимата района Магжана Жумабаева Северо-Казахстанской области от 14.12.2021 </w:t>
      </w:r>
      <w:r>
        <w:rPr>
          <w:rFonts w:ascii="Times New Roman"/>
          <w:b w:val="false"/>
          <w:i w:val="false"/>
          <w:color w:val="ff0000"/>
          <w:sz w:val="28"/>
        </w:rPr>
        <w:t>№ 325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18,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 акимат района Магжана Жумабаева Северо-Казахстанской области ПОСТАНОВЛЯЕТ: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перечень должностей специалистов в области социального обеспечения и культуры, являющихся гражданскими служащими и работающих в сельской местности района Магжана Жумабаева Северо-Казахстанской области согласно приложению к настоящему постановлению.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акимата района Магжана Жумабаева Северо-Казахстанской области от 14.12.2021 </w:t>
      </w:r>
      <w:r>
        <w:rPr>
          <w:rFonts w:ascii="Times New Roman"/>
          <w:b w:val="false"/>
          <w:i w:val="false"/>
          <w:color w:val="000000"/>
          <w:sz w:val="28"/>
        </w:rPr>
        <w:t>№ 325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Магжана Жумабаева Северо-Казахстанской области "Об определении перечня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 района Магжана Жумабаева" от 14 июня 2016 года № 145 (опубликовано 15 июля 2016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3805);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Есдаулетова Ж.Т.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района Магжана Жумабаева Северо-Казахстанской области от 24 декабря 2019 года № 316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316</w:t>
            </w:r>
          </w:p>
        </w:tc>
      </w:tr>
    </w:tbl>
    <w:bookmarkStart w:name="z2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социального обеспечения и культуры, являющихся гражданскими служащими и работающих в сельской местности района Магжана Жумабаева Северо-Казахстанской области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постановления акимата района Магжана Жумабаева Северо-Казахстанской области от 14.12.2021 </w:t>
      </w:r>
      <w:r>
        <w:rPr>
          <w:rFonts w:ascii="Times New Roman"/>
          <w:b w:val="false"/>
          <w:i w:val="false"/>
          <w:color w:val="ff0000"/>
          <w:sz w:val="28"/>
        </w:rPr>
        <w:t>№ 325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 ; от 26.12.2023 </w:t>
      </w:r>
      <w:r>
        <w:rPr>
          <w:rFonts w:ascii="Times New Roman"/>
          <w:b w:val="false"/>
          <w:i w:val="false"/>
          <w:color w:val="ff0000"/>
          <w:sz w:val="28"/>
        </w:rPr>
        <w:t>№ 271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действие по истечении десяти календарных дней со дня его первого официального опубликования).</w:t>
      </w:r>
    </w:p>
    <w:bookmarkStart w:name="z3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Должности специалистов в области социального обеспечения:</w:t>
      </w:r>
    </w:p>
    <w:bookmarkEnd w:id="5"/>
    <w:bookmarkStart w:name="z2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заведующий отделением надомного обслуживания, являющийся структурным подразделением организации районного значения;</w:t>
      </w:r>
    </w:p>
    <w:bookmarkEnd w:id="6"/>
    <w:bookmarkStart w:name="z2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консультант по социальной работе – специалисты высшего уровня квалификации высшей, первой, второй категории, без категории государственного учреждения и государственного казенного предприятия;</w:t>
      </w:r>
    </w:p>
    <w:bookmarkEnd w:id="7"/>
    <w:bookmarkStart w:name="z2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социальный работник по оценке и определению потребности в специальных социальных услугах – специалисты высшего уровня квалификации высшей, первой, второй категории, без категории государственного учреждения и государственного казенного предприятия;</w:t>
      </w:r>
    </w:p>
    <w:bookmarkEnd w:id="8"/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социальный работник по уходу за престарелыми и лицами с инвалидностью – специалисты высшего, среднего уровня квалификации высшей, первой, второй категории, без категории государственного учреждения и государственного казенного предприятия;</w:t>
      </w:r>
    </w:p>
    <w:bookmarkEnd w:id="9"/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социальный работник по уходу за детьми с инвалидностью и лицами с инвалидностью старше 18 лет с психоневрологическими заболеваниями – специалисты высшего, среднего уровня квалификации высшей, первой, второй категории, без категории государственного учреждения и государственного казенного предприятия;</w:t>
      </w:r>
    </w:p>
    <w:bookmarkEnd w:id="10"/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специалист по социальной работе – специалисты высшего, среднего уровня квалификации высшей, первой, второй категории, без категории государственного учреждения и государственного казенного предприятия;</w:t>
      </w:r>
    </w:p>
    <w:bookmarkEnd w:id="11"/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Должности специалистов в области культуры:</w:t>
      </w:r>
    </w:p>
    <w:bookmarkEnd w:id="12"/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(директор) государственного учреждения и государственного казенного предприятия районного значения;</w:t>
      </w:r>
    </w:p>
    <w:bookmarkEnd w:id="13"/>
    <w:bookmarkStart w:name="z3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заместитель руководителя (директора) государственного учреждения и государственного казенного предприятия районного значения;</w:t>
      </w:r>
    </w:p>
    <w:bookmarkEnd w:id="14"/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(директор) государственного учреждения и государственного казенного предприятия сельского значения;</w:t>
      </w:r>
    </w:p>
    <w:bookmarkEnd w:id="15"/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заведующий (руководитель) библиотекой государственного учреждения и государственного казенного предприятия районного значения;</w:t>
      </w:r>
    </w:p>
    <w:bookmarkEnd w:id="16"/>
    <w:bookmarkStart w:name="z3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заведующий (руководитель) методическим кабинетом государственного учреждения и государственного казенного предприятия районного значения;</w:t>
      </w:r>
    </w:p>
    <w:bookmarkEnd w:id="17"/>
    <w:bookmarkStart w:name="z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художественный руководитель государственного учреждения и государственного казенного предприятия районного значения;</w:t>
      </w:r>
    </w:p>
    <w:bookmarkEnd w:id="18"/>
    <w:bookmarkStart w:name="z3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методист всех наименований (основных служб) – специалисты высшего, среднего уровня квалификации высшей, первой, второй категории, без категории государственного учреждения и государственного казенного предприятия;</w:t>
      </w:r>
    </w:p>
    <w:bookmarkEnd w:id="19"/>
    <w:bookmarkStart w:name="z3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библиотекарь - специалисты высшего, среднего уровня квалификации высшей, первой, второй категории, без категории государственного учреждения и государственного казенного предприятия;</w:t>
      </w:r>
    </w:p>
    <w:bookmarkEnd w:id="20"/>
    <w:bookmarkStart w:name="z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культорганизатор (основных служб) – специалисты высшего, среднего уровня квалификации высшей, первой, второй категории, без категории государственного учреждения и государственного казенного предприятия;</w:t>
      </w:r>
    </w:p>
    <w:bookmarkEnd w:id="21"/>
    <w:bookmarkStart w:name="z3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аккомпаниатор – специалисты высшего, среднего уровня квалификации высшей, первой, второй категории, без категории государственного учреждения и государственного казенного предприятия;</w:t>
      </w:r>
    </w:p>
    <w:bookmarkEnd w:id="22"/>
    <w:bookmarkStart w:name="z4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музыкальный руководитель – специалисты высшего, среднего уровня квалификации высшей, первой, второй категории, без категории государственного учреждения и государственного казенного предприятия;</w:t>
      </w:r>
    </w:p>
    <w:bookmarkEnd w:id="23"/>
    <w:bookmarkStart w:name="z4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хореограф – специалисты высшего, среднего уровня квалификации без категории государственного учреждения и государственного казенного предприятия;</w:t>
      </w:r>
    </w:p>
    <w:bookmarkEnd w:id="24"/>
    <w:bookmarkStart w:name="z4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звукооператор – специалисты высшего, среднего уровня квалификации без категории государственного учреждения и государственного казенного предприятия;</w:t>
      </w:r>
    </w:p>
    <w:bookmarkEnd w:id="25"/>
    <w:bookmarkStart w:name="z4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художники всех наименований – специалисты высшего, среднего уровня квалификации без категории государственного учреждения и государственного казенного предприятия;</w:t>
      </w:r>
    </w:p>
    <w:bookmarkEnd w:id="26"/>
    <w:bookmarkStart w:name="z4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технический исполнитель: оператор.</w:t>
      </w:r>
    </w:p>
    <w:bookmarkEnd w:id="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