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a9038" w14:textId="a3a90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района Магжана Жумабаева Северо-Казахстанской области от 27 декабря 2018 года № 25-1 "Об утверждении бюджета района Магжана Жумабаева Северо-Казахстанской области на 2019-2021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Магжана Жумабаева Северо-Казахстанской области от 8 августа 2019 года № 31-10. Зарегистрировано Департаментом юстиции Северо-Казахстанской области 19 августа 2019 года № 5537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маслихат района Магжана Жумабаева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Магжана Жумабаева Северо-Казахстанской области "Об утверждении бюджета района Магжана Жумабаева Северо-Казахстанской области на 2019-2021 годы" от 27 декабря 2018 года № 25-1 (опубликовано 10 января 2019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5120)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Утвердить бюджет района Магжана Жумабаева Северо-Казахстанской области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2019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7 741 181,3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727 711,0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4 108,0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10 200,0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6 999 162,3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7 773 936,6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23 779,0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30 300,0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6 521,0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14 290,0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14 290,0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(-70 824,3)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70 824,3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30 300,0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6 521,0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47 045,3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21) следующего содержания: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"21) на приобретение 36 одноквартирных жилых домов в селах Ногайбай, Каракога, Возвышенка, Октябрьское, Сулышок, Писаревка, Александровка, Косколь, Бастомар, Таманское, Надежка, Чистовское, Байтерек, Полудино.";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21), 22) следующего содержания:</w:t>
      </w:r>
    </w:p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"21) на строительство разводящих сетей водоснабжения и площадки водопроводных сооружений села Надежка;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на проведение уличного освещения села Надежка.";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2019 года.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августа 2019 года № 31-10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2018 года № 25-1</w:t>
            </w:r>
          </w:p>
        </w:tc>
      </w:tr>
    </w:tbl>
    <w:bookmarkStart w:name="z42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Магжана Жумабаева на 2019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1"/>
        <w:gridCol w:w="1197"/>
        <w:gridCol w:w="1197"/>
        <w:gridCol w:w="5779"/>
        <w:gridCol w:w="3246"/>
      </w:tblGrid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7 741 181,3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727 711,0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18 525,0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18 525,0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220 580,0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220 580,0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349 719,0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284 456,0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6 589,0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43 674,0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135 292,0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121 992,0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10 300,0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3 595,0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3 595,0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4 108,0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2 308,0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9 400,0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9 400,0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6 999 162,3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6 999 162,3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6 999 162,3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7 773 936,6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649 716,0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18 129,3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17 964,5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164,8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132 540,4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акима района (города областного значения)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119 767,0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12 376,4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219 797,2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213 023,2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6 774,0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242 678,3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11 811,5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230 866,8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36 570,8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34 881,8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1 280,2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408,8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13 345,2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13 345,2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10 291,0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3 054,2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3 673 765,8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15 290,0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15 290,0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3 633 424,8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13 297,0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2 962 364,3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39 308,0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54 211,0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33 545,0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10 604,0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11 803,0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11 102,0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208 497,0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подведомственных государственных учреждений и организаций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288 693,5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25 051,0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и юношества по спорту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25 051,0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630 935,5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597 708,5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35 779,5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207 329,0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2 418,0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192 182,0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20 200,0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1 199,0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1 543,0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83 579,0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35 088,0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17 634,0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3 246,0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3 246,0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29 981,0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22 332,0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2 633,0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детей школьного возраста из отдаленных населенных пунктов, переданных временной семье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5 016,0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927 183,9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277 229,1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21 500,0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35 868,0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205 161,1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647 754,8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395 326,0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252 380,8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321 370,8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82 776,3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82 776,3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180 250,0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11 844,0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60 669,0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87 299,0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1 263,0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19 175,0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34 897,0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12 872,0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13 974,0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7 851,0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физической культуры и спорта района (города областного значения)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23 447,5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8 696,4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6 049,6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8 701,5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155 203,5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8 114,0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8 114,0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31 820,0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25 520,0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95 825,0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19 741,0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7 755,0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56 259,0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 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19 444,5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19 444,5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15 706,0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15 706,0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11 950,0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3 756,0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1 129 541,2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24 635,8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24 635,8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1 104 905,4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149 779,4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915 126,0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47 170,7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21 215,0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21 215,0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15 455,0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15 455,0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10 500,7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бюджетам города районного значения, села, поселка, сельского округа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6 627,7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3 823,0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местных исполнительных органов по выплате вознаграждений и иных платежей по займам из областного бюджета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206 990,0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206 990,0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179 605,0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26 317,0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1 045,0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23 779,0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30 300,0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30 300 ,0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30 300,0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6 521,0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6 521,0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6 521,0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14 290,0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14 290,0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14 290,0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14 290,0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14 290,0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-70 824,3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 ) бюджета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70 824,3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займов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30 300,0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30 300,0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30 300,0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6 521,0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6 521,0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6 521,0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47 045,3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47 045,3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47 045,3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августа 2019 года № 31-10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2018 года № 25-1</w:t>
            </w:r>
          </w:p>
        </w:tc>
      </w:tr>
    </w:tbl>
    <w:bookmarkStart w:name="z53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сельских округов района Магжана Жумабаева на 2019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9"/>
        <w:gridCol w:w="1507"/>
        <w:gridCol w:w="1507"/>
        <w:gridCol w:w="4686"/>
        <w:gridCol w:w="3491"/>
      </w:tblGrid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365 914,3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219 797,2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219 797,2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213 023,2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6 774,0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15 290,0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15 290,0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15 290,0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82 776,3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82 776,3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82 776,3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24 635,8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24 635,8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24 635,8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21 215,0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21 215,0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21 215,0</w:t>
            </w:r>
          </w:p>
        </w:tc>
      </w:tr>
    </w:tbl>
    <w:bookmarkStart w:name="z5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1"/>
        <w:gridCol w:w="1867"/>
        <w:gridCol w:w="2141"/>
        <w:gridCol w:w="1868"/>
        <w:gridCol w:w="2141"/>
        <w:gridCol w:w="2142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Авангардский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Александровский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Бастомарский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Золотонивский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Карагандинский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Конюховский</w:t>
            </w:r>
          </w:p>
        </w:tc>
      </w:tr>
      <w:tr>
        <w:trPr>
          <w:trHeight w:val="30" w:hRule="atLeast"/>
        </w:trPr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10 764,0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8 652,0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16 359,0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5 272,0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28 750,3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15 510,0</w:t>
            </w:r>
          </w:p>
        </w:tc>
      </w:tr>
      <w:tr>
        <w:trPr>
          <w:trHeight w:val="30" w:hRule="atLeast"/>
        </w:trPr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9 144,0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8 652,0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13 693,0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4 943,0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8 600,3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12 290,0</w:t>
            </w:r>
          </w:p>
        </w:tc>
      </w:tr>
      <w:tr>
        <w:trPr>
          <w:trHeight w:val="30" w:hRule="atLeast"/>
        </w:trPr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9 144,0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8 652,0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13 693,0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4 943,0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8 600,3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12 290,0</w:t>
            </w:r>
          </w:p>
        </w:tc>
      </w:tr>
      <w:tr>
        <w:trPr>
          <w:trHeight w:val="30" w:hRule="atLeast"/>
        </w:trPr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9 144,0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8 652,0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13 693,0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4 943,0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8 600,3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12 290,0</w:t>
            </w:r>
          </w:p>
        </w:tc>
      </w:tr>
      <w:tr>
        <w:trPr>
          <w:trHeight w:val="30" w:hRule="atLeast"/>
        </w:trPr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1 120,0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1 920,0</w:t>
            </w:r>
          </w:p>
        </w:tc>
      </w:tr>
      <w:tr>
        <w:trPr>
          <w:trHeight w:val="30" w:hRule="atLeast"/>
        </w:trPr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1 120,0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1 920,0</w:t>
            </w:r>
          </w:p>
        </w:tc>
      </w:tr>
      <w:tr>
        <w:trPr>
          <w:trHeight w:val="30" w:hRule="atLeast"/>
        </w:trPr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1 120,0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1 920,0</w:t>
            </w:r>
          </w:p>
        </w:tc>
      </w:tr>
      <w:tr>
        <w:trPr>
          <w:trHeight w:val="30" w:hRule="atLeast"/>
        </w:trPr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406,0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329,0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20 150,0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406,0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329,0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20 150,0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406,0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329,0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20 150,0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1 140,0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1 140,0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1 140,0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1 140,0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1 140,0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1 140,0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</w:tbl>
    <w:bookmarkStart w:name="z5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94"/>
        <w:gridCol w:w="2094"/>
        <w:gridCol w:w="2094"/>
        <w:gridCol w:w="2095"/>
        <w:gridCol w:w="2095"/>
        <w:gridCol w:w="182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Лебяжинский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Магжан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Молодогвардейский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Ногайбай би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Аккайын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Писаревский</w:t>
            </w:r>
          </w:p>
        </w:tc>
      </w:tr>
      <w:tr>
        <w:trPr>
          <w:trHeight w:val="30" w:hRule="atLeast"/>
        </w:trPr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12 277,0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23 357,0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15 026,0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56 086,7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20 276,0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9 043,6</w:t>
            </w:r>
          </w:p>
        </w:tc>
      </w:tr>
      <w:tr>
        <w:trPr>
          <w:trHeight w:val="30" w:hRule="atLeast"/>
        </w:trPr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10 490,0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11 806,0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13 715,0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17 406,6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15 655,0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7 643,6</w:t>
            </w:r>
          </w:p>
        </w:tc>
      </w:tr>
      <w:tr>
        <w:trPr>
          <w:trHeight w:val="30" w:hRule="atLeast"/>
        </w:trPr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10 490,0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11 806,0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13 715,0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17 406,6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15 655,0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7 643,6</w:t>
            </w:r>
          </w:p>
        </w:tc>
      </w:tr>
      <w:tr>
        <w:trPr>
          <w:trHeight w:val="30" w:hRule="atLeast"/>
        </w:trPr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10 490,0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11 806,0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13 715,0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14 142,6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15 655,0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7 643,6</w:t>
            </w:r>
          </w:p>
        </w:tc>
      </w:tr>
      <w:tr>
        <w:trPr>
          <w:trHeight w:val="30" w:hRule="atLeast"/>
        </w:trPr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3 264,0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1 144,0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2 336,0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</w:t>
            </w:r>
          </w:p>
        </w:tc>
      </w:tr>
      <w:tr>
        <w:trPr>
          <w:trHeight w:val="30" w:hRule="atLeast"/>
        </w:trPr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1 144,0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2 336,0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</w:t>
            </w:r>
          </w:p>
        </w:tc>
      </w:tr>
      <w:tr>
        <w:trPr>
          <w:trHeight w:val="30" w:hRule="atLeast"/>
        </w:trPr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1 144,0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2 336,0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</w:t>
            </w:r>
          </w:p>
        </w:tc>
      </w:tr>
      <w:tr>
        <w:trPr>
          <w:trHeight w:val="30" w:hRule="atLeast"/>
        </w:trPr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487,0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9 811,0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171,0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10 260,3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1 145,0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487,0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9 811,0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171,0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10 260,3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1 145,0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487,0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9 811,0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171,0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10 260,3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1 145,0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24 635,8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24 635,8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24 635,8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1 140,0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1 140,0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2 040,0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1 140,0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1 140,0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1 140,0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2 040,0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1 140,0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1 140,0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1 140,0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2 040,0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1 140,0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bookmarkStart w:name="z5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Полудинский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 дан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Тамановский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Узункольский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Байтерек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Чистовский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13 636,2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13 529,0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11 519,3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11 713,2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10 810,0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10 747,0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10 294,0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1 788,0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1 788,0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1 788,0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7 948,0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8 617,0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6 459,0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6 098,0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7 948,0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8 617,0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6 459,0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6 098,0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7 948,0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8 617,0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6 459,0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6 098,0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1 235,0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1 235,0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1 235,0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13 636,2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13 529,0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11 519,3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11 713,2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10 810,0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10 747,0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10 294,0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1 788,0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