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1d72d" w14:textId="a01d7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29 декабря 2018 года № 36/15 "Об утверждении бюджета Якорьского сельского округа Кызылжарского района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22 ноября 2019 года № 47/10. Зарегистрировано Департаментом юстиции Северо-Казахстанской области 27 ноября 2019 года № 5679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"Об утверждении бюджета Якорьского сельского округа Кызылжарского района на 2019-2021 годы" от 29 декабря 2018 года № 36/15 (опубликовано 22 января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5191)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Якорьского сельского округа Кызылжарского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25 564,2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12 802,4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12 761,8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28 518,6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- 2 954,4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- 2 954,4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2 954,4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Кызылжарского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Безуглова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Кызылжарского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Кызылжарского районного маслихата Северо-Казахстанской области от 22 ноября 2019 года № 47/10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Кызылжарского районного маслихата Северо-Казахстанской области от 29 декабря 2018 года № 36/15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Якорьского сельского округа Кызылжарского района на 2019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817"/>
        <w:gridCol w:w="27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25 564,2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12 802,4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5 416,8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5 416,8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7 385,6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4 964,6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12 761,8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12 761,8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28 518,6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12 053,8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12 053,8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12 053,8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9 428,8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9 428,8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9 428,8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-2 954,4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2 954,4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2 954,4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2 954,4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