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2c5a" w14:textId="b872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36/14 "Об утверждении бюджета Соколовского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14 октября 2019 года № 45/10. Зарегистрировано Департаментом юстиции Северо-Казахстанской области 15 октября 2019 года № 5618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Соколовского сельского округа Кызылжарского района на 2019-2021 годы" от 29 декабря 2018 года № 36/14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Соколовского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30 538,4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11 413,4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33 458,4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2 920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14 октября 2019 года № 45/10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30 538,4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33 458,4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