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d9ce" w14:textId="effd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29 декабря 2018 года № 36/7 "Об утверждении бюджета Архангельского сельского округа Кызылжарского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14 октября 2019 года № 45/4. Зарегистрировано Департаментом юстиции Северо-Казахстанской области 15 октября 2019 года № 5612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Архангельского сельского округа Кызылжарского района на 2019-2021 годы" от 29 декабря 2018 года № 36/7 (опубликовано 22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Архангельского сельского округа Кызылжарского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17 578,6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4 937,1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12 641,5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19 299,1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- 1 720,5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1 720,5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1 720,5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Данилова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Кызылжарского районного маслихата Северо-Казахстанской области от 14 октября 2019 года № 45/4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Кызылжарского районного маслихата Северо-Казахстанской области от 29 декабря 2018 года № 36/7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Кызылжарского района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17 578,6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19 299,1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-1 720,5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