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d221" w14:textId="aaad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29 декабря 2018 года № 36/15 "Об утверждении бюджета Якорьского сельского округа Кызылжарского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3 июня 2019 года № 42/10. Зарегистрировано Департаментом юстиции Северо-Казахстанской области 7 июня 2019 года № 5437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Якорьского сельского округа Кызылжарского района на 2019-2021 годы" от 29 декабря 2018 года № 36/15 (опубликовано 22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Якорьского сельского округа Кызылжарского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22 388,4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9 251,6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13 136,8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25 342,8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- 2 954,4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- 2 954,4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2 954,4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Кызылжарского районного маслихата Северо-Казахстанской области от 03 июня 2019 года № 42/10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Кызылжарского районного маслихата Северо-Казахстанской области от 29 декабря 2018 года № 36/15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Якорьского сельского округа Кызылжарского района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22 388,4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4 171,6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13 136,8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13 136,8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25 342,8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9 403,8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9 403,8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9 403,8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-2 954,4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