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85c8" w14:textId="46e8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36/8 "Об утверждении бюджета Бескольского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3 июня 2019 года № 42/3. Зарегистрировано Департаментом юстиции Северо-Казахстанской области 7 июня 2019 года № 5436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Бескольского сельского округа Кызылжарского района на 2019-2021 годы" от 29 декабря 2018 года № 36/8 (опубликовано 21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Бескольского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88 641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81 030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7 611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96 990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- 8 349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8 349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8 349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03 июня 2019 года №42/3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29 декабря 2018 года № 36/8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