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5eda" w14:textId="60f5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36/12 "Об утверждении бюджета Прибрежного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июня 2019 года № 42/7. Зарегистрировано Департаментом юстиции Северо-Казахстанской области 7 июня 2019 года № 5433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2019-2021 годы" от 29 декабря 2018 года № 36/12 (опубликовано 21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Прибрежного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25 666,2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7 554,9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18 111,3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30 253,3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- 4 587,1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4 587,1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03 июня 2019 года № 42/7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