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5728fb" w14:textId="c5728f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мест для размещения агитационных печатных материалов для всех кандидатов на территории Кызылжарского района Северо-Казахстанской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Кызылжарского района Северо-Казахстанской области от 6 мая 2019 года № 127. Зарегистрировано Департаментом юстиции Северо-Казахстанской области 6 мая 2019 года № 5397.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в редакции постановления акимата Кызылжарского района Северо-Казахстанской области от 18.06.2025 </w:t>
      </w:r>
      <w:r>
        <w:rPr>
          <w:rFonts w:ascii="Times New Roman"/>
          <w:b w:val="false"/>
          <w:i w:val="false"/>
          <w:color w:val="ff0000"/>
          <w:sz w:val="28"/>
        </w:rPr>
        <w:t>№ 173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пунктами 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28 Конституционного Закона Республики Казахстан от 28 сентября 1995 года "О выборах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статьей 37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23 января 2001 года "О местном государственном управлении и самоуправлении в Республике Казахстан" акимат Кызылжарского района Северо-Казахстанской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Определить места для размещения агитационных печатных материалов для всех кандидатов на территории Кызылжарского района Северо-Казахстанской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Исключено постановлением акимата Кызылжарского района Северо-Казахстанской области от 18 июня 2025 года </w:t>
      </w:r>
      <w:r>
        <w:rPr>
          <w:rFonts w:ascii="Times New Roman"/>
          <w:b w:val="false"/>
          <w:i w:val="false"/>
          <w:color w:val="000000"/>
          <w:sz w:val="28"/>
        </w:rPr>
        <w:t>№ 173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Кызылжарского района Северо-Казахстанской области "Об определении мест для размещения агитационных печатных материалов и предоставлении помещений всем кандидатам предвыборной агитации для проведения встреч с избирателями на территории Кызылжарского района Северо-Казахстанской области" от 28 января 2016 года № 40 (опубликовано 11 февраля 2016 года в информационно-правовой системе нормативных правовых актов Республики Казахстан "Әділет", зарегистрировано в Реестре государственной регистрации нормативных правовых актов под № 3606).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руководителя аппарата акима Кызылжарского района Северо-Казахстанской области.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"СОГЛАСОВАНО"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Кызылжарской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районной избирательной комиссии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Северо-Казахстанской области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_______________В.Н. Чернышев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________2019 года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постановлению акимата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Кызылжарского района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июня 2026 год № 176</w:t>
            </w:r>
          </w:p>
        </w:tc>
      </w:tr>
    </w:tbl>
    <w:bookmarkStart w:name="z22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Места для размещения агитационных печатных материалов для всех кандидатов на территории Кызылжарского района Северо-Казахстанской области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в редакции постановления акимата Кызылжарского района Северо-Казахстанской области от 25.06.2026 </w:t>
      </w:r>
      <w:r>
        <w:rPr>
          <w:rFonts w:ascii="Times New Roman"/>
          <w:b w:val="false"/>
          <w:i w:val="false"/>
          <w:color w:val="ff0000"/>
          <w:sz w:val="28"/>
        </w:rPr>
        <w:t>№ 176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п/н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Места для размещения агитационных печатных материалов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Архангельское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центральной площади ул. Центральная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Новокаменка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сельскому клубу ул. Чапаева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Асаново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"Артем" ул. Пионерская д.1 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Плоское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индивидуальный предприниматель "Шибанов" ул. М.Жумабаева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Малое Белое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на пересечении улицы Достык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Толмачевка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села, перекресток ул. А. Кунанбаева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Михайловка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водонапорной башне ул. М.Ауэзова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Большая Малышка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Территория центральной площади ул. Центральная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Долматово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сельскому клубу ул. Центральная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Барневка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медицинскому пункту ул. Центральная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Гончаровка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медицинскому пункту ул. Центральная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Ташкентка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товарищества с ограниченной отвественностью "Крестьянский двор СК" ул. Школьная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Бесколь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Центральной площади села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Бесколь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"Болашак" ул. Фурманова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Бесколь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остановке магазин "Петрович" ул. Гагарина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Бесколь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Дому пробации ул. Некрасова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Бесколь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"Саяхат", ул. Первомайская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Бесколь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"Султан", ул. Сатпаева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Бесколь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"Ак бота" ул. Комарова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Бесколь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"Арыстан", ул. Калинина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Байтерек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на пересечении ул.Конституции и ул. Бейбітшілік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Подгорное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на пересечении ул. Центральная и ул. Школьная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Приишимка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магазинц "Приишимье" ул. Центральная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Чапаево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индвидуальный предприниматель "Иванова" ул. Сейфулина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Трудовая Нива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водонапорной башни ул. А. Кунанбаева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Карлуга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"Фуршет" ул. Дорожная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Бугровое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"Дамир" ул. Мира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Сосновка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Сосновского лесничества коммунального государственного учреждения "Лесное хозяйство Кызылжарское" коммунального госудасртвенного учреждения "Управление природных ре сурсов и регулирования природопользовавния акимата 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Вагулино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центральной площади села напротив конторы товарищества с ограниченной ответственностью "СК-Вагулинское" , ул. Достык д.10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Красноярка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сквера села Красноярка, ул. Центральная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Кустовое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конторы товарищества с ограниченной ответственностью "СК-Вагулинское", ул. Третья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Желяково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"Алиса", ул. Степная д. 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Красный Яр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медицинскому пункту ул. Береке д.1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Виноградовка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центральной площади села Виноградовка, ул. Желтоқсан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Сумное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бывшей начальной школы, ул. Тәуелсіздік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Боголюбово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Территория, прилегающая к магазину "Светлана" ул. Г.Мусрепова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Вознесенка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сельскому клубу ул. А. Кунанбаева д.46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Надежка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коммунального государственного учреждения "Надеждинская основная школа" коммунального государственного учреждения "Отдел образования Кызылжарского района" коммунального государственного учреждения "Управление образования акимата Северо-Казахстанской области", ул. Женіс д,15а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Пресновка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коммунального государственного учреждения "Аппарат акима Лесного сельского округа" ул. Третий переулок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Глубокое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коммунального государственного учреждения "Глубоковская основная школа" коммунального государственного учреждения "Отдел образования Кызылжарского района" коммунального государственного учреждения "Управление образования акимата Северо-Казахстанской области", ул. Школьная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Налобино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центральной площади села Налобино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Дубровное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остановочному пункту по ул. Центральная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Гайдуково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Территория, прилегающая к зданию медицинскому пункту ул. Бейбітшілік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Новоникольское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центральной площади ул. Гагарина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Новоалександровка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Территория, прилегающая к зданию сельского клуба ул. Комсомольская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Трудовое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индивидуальный предприниматель "Яценко" ул. Рокоссовского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Петерфельд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центральной площади ул. Коминтерна д. 128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Петерфельд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"Торговая лавка" мкр. Нефтянников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Затон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"Мансур" ул. Достык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Кривоозерка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"Нармин" ул. Алаш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Боровское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 "Салем" ул. Ш. Уалиханова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Кондратовка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коммунального государственного учреждения "Кондратовская средняя школа" коммунального государственного учреждения "Отдел образования Кызылжарского района" коммунального государственного учреждения "Управление образования акимата Северо-Казахстанской области", переулок Школьный д.9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Кондратовка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лаборатории элеватора ул. Абылайхана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Прибрежное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врачебной амбулатории ул. Советская д.18б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Тепличное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"Добро" ул. Барыс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Шаховское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товарищества с ограниченной ответсвенностью "Крахмал-Агро" ул. Бейбітшілік д.18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Рассвет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Территория центральной площади ул. Орталык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Водопроводное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индивидуальный предприниматель "Слепак" ул. Енбек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Красная Горка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"Красногорье" ул. Мектеп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Семипалатное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Центра культурного досуга ул. Есиль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Пеньково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государственного учреждения "Пеньковский сельский Дом культуры", ул. Центральная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Белое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"Әлем" ул. Ленина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Березовка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"Виктория" ул. Новая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Знаменское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центральной площади ул. Ахременко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Байсал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индивидуальный предприниматель "Кондратова" ул. Бейбітшілік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Метлишино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индивидуальный предприниматель "Тракимас" ул. Атамекен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Новоникольское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бывшей начальной школы ул. Мектеп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Соколовка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площади Победы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Соколовка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перекресток ул. Абая и ул. Гайдара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Якорь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государственного учреждения "Якорьский сельский Дом культуры" ул. Мира д.39а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Якорь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отделению филиал акционерного общества "Казпочта" по Кызылжарскому району ул. Строительная д.3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Ольшанка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индивидуальный предприниматель "Нагапетян" ул. Астана д.30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Вишневка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медицинскому пункту ул. Шұғыла д.42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Вознесенка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"Анастасия" ул. Женис д.4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постановлению акимата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Кызылжарского района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мая 2019 года № 127</w:t>
            </w:r>
          </w:p>
        </w:tc>
      </w:tr>
    </w:tbl>
    <w:bookmarkStart w:name="z3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Помещения для встреч с избирателями кандидатов на территории Кызылжарского района Северо-Казахстанской области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Приложение 2 исключено постановлением акимата Кызылжарского района Северо-Казахстанской области от 18 июня 2025 года </w:t>
      </w:r>
      <w:r>
        <w:rPr>
          <w:rFonts w:ascii="Times New Roman"/>
          <w:b w:val="false"/>
          <w:i w:val="false"/>
          <w:color w:val="000000"/>
          <w:sz w:val="28"/>
        </w:rPr>
        <w:t>№ 173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