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857f2" w14:textId="f7857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Жамбылского района Северо-Казахстанской области от 30 ноября 2018 года № 278 "Об утверждении коэффициентов зонирования, учитывающих месторасположение объекта налогообложения в населенных пунктах Жамбылского района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Жамбылского района Северо-Казахстанской области от 27 декабря 2019 года № 344. Зарегистрировано Департаментом юстиции Северо-Казахстанской области 30 декабря 2019 года № 5762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529 Кодекса Республики Казахстан от 25 декабря 2017 года "О 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Республики Казахстан", акимат Жамбылского района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Жамбылского района Северо-Казахстанской области "Об утверждении коэффициентов зонирования, учитывающих месторасположение объекта налогообложения в населенных пунктах Жамбылского района Северо-Казахстанской области" от 30 ноября 2018 года № 278 (опубликовано 11 декабря 2018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5039),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коммунальное государственное учреждение "Отдел экономики и финансов Жамбылского района Северо-Казахстанской области".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истечению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Республиканского государственного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управления "Управление государственных доходов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Жамбылскому району Департамента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доходов по Северо-Казахстанской области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государственных доходов Министерства финансов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 Садыков М.М.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 2019 года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от 27 декабря 2019 года № 344</w:t>
            </w:r>
          </w:p>
        </w:tc>
      </w:tr>
    </w:tbl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Коэффициенты зонирования, учитывающие месторасположение объекта налогообложения в населенных пунктах Жамбылского района Северо-Казахстанской области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94"/>
        <w:gridCol w:w="1300"/>
        <w:gridCol w:w="3908"/>
        <w:gridCol w:w="4298"/>
      </w:tblGrid>
      <w:tr>
        <w:trPr>
          <w:trHeight w:val="30" w:hRule="atLeast"/>
        </w:trPr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объекта налогообложения в населенном пункте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зонирования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Архангельский сельский округ</w:t>
            </w:r>
          </w:p>
        </w:tc>
      </w:tr>
      <w:tr>
        <w:trPr>
          <w:trHeight w:val="30" w:hRule="atLeast"/>
        </w:trPr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Архангелка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Айтуар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Ульго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Баян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Баймаганбета Изтолина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Благовещенский сельский округ</w:t>
            </w:r>
          </w:p>
        </w:tc>
      </w:tr>
      <w:tr>
        <w:trPr>
          <w:trHeight w:val="30" w:hRule="atLeast"/>
        </w:trPr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Благовещенка 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зона № І 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зона № ІІ 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зона № ІІІ 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Богдановка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Майбалык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</w:tr>
      <w:tr>
        <w:trPr>
          <w:trHeight w:val="30" w:hRule="atLeast"/>
        </w:trPr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Амангельды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Есперли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Карагаш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Суатколь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 сельский округ</w:t>
            </w:r>
          </w:p>
        </w:tc>
      </w:tr>
      <w:tr>
        <w:trPr>
          <w:trHeight w:val="30" w:hRule="atLeast"/>
        </w:trPr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Казанка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Екатериновка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Светлое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Кайранкольский сельский округ</w:t>
            </w:r>
          </w:p>
        </w:tc>
      </w:tr>
      <w:tr>
        <w:trPr>
          <w:trHeight w:val="30" w:hRule="atLeast"/>
        </w:trPr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Кайранколь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Новое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Украинское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Кладбинский сельский округ</w:t>
            </w:r>
          </w:p>
        </w:tc>
      </w:tr>
      <w:tr>
        <w:trPr>
          <w:trHeight w:val="30" w:hRule="atLeast"/>
        </w:trPr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Кладбинка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Сенжарка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Симаки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Новорыбинка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Миролюбово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Майбалыкский сельский округ</w:t>
            </w:r>
          </w:p>
        </w:tc>
      </w:tr>
      <w:tr>
        <w:trPr>
          <w:trHeight w:val="30" w:hRule="atLeast"/>
        </w:trPr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Святодуховка 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Жанажол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Ольговка 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Сабит 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сельский округ</w:t>
            </w:r>
          </w:p>
        </w:tc>
      </w:tr>
      <w:tr>
        <w:trPr>
          <w:trHeight w:val="30" w:hRule="atLeast"/>
        </w:trPr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Мирное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Айымжан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Узынколь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Петровка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Рождественка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сельский округ</w:t>
            </w:r>
          </w:p>
        </w:tc>
      </w:tr>
      <w:tr>
        <w:trPr>
          <w:trHeight w:val="30" w:hRule="atLeast"/>
        </w:trPr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Озерное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Бауман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Каракамыс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сельский округ</w:t>
            </w:r>
          </w:p>
        </w:tc>
      </w:tr>
      <w:tr>
        <w:trPr>
          <w:trHeight w:val="30" w:hRule="atLeast"/>
        </w:trPr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Буденное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Калиновка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Кабань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Чапаевка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Пресновский сельский округ</w:t>
            </w:r>
          </w:p>
        </w:tc>
      </w:tr>
      <w:tr>
        <w:trPr>
          <w:trHeight w:val="30" w:hRule="atLeast"/>
        </w:trPr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3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Пресновка 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зона № І 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1,95 </w:t>
            </w:r>
          </w:p>
        </w:tc>
      </w:tr>
      <w:tr>
        <w:trPr>
          <w:trHeight w:val="30" w:hRule="atLeast"/>
        </w:trPr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зона № ІІ 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зона № ІІІ 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зона № IV 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Железное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Пресноредутский сельский округ</w:t>
            </w:r>
          </w:p>
        </w:tc>
      </w:tr>
      <w:tr>
        <w:trPr>
          <w:trHeight w:val="30" w:hRule="atLeast"/>
        </w:trPr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Пресноредуть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Нурумбет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Макарьевка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Ястребинка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Троицкий сельский округ</w:t>
            </w:r>
          </w:p>
        </w:tc>
      </w:tr>
      <w:tr>
        <w:trPr>
          <w:trHeight w:val="30" w:hRule="atLeast"/>
        </w:trPr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Троицкое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Орталык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