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b52c8" w14:textId="42b52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инвалидов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Есильского района Северо-Казахстанской области от 30 декабря 2019 года № 296. Зарегистрировано Департаментом юстиции Северо-Казахстанской области 6 января 2020 года № 5781. Утратило силу постановлением акимата Есильского района Северо-Казахстанской области от 4 февраля 2021 года № 55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Есильского района Северо-Казахстанской области от 04.02.2021 </w:t>
      </w:r>
      <w:r>
        <w:rPr>
          <w:rFonts w:ascii="Times New Roman"/>
          <w:b w:val="false"/>
          <w:i w:val="false"/>
          <w:color w:val="ff0000"/>
          <w:sz w:val="28"/>
        </w:rPr>
        <w:t>№ 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6)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Закона Республики Казахстан от 6 апреля 2016 года "О занятости населения",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13 апреля 2005 года "О социальной защите инвалидов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Закона Республики Казахстан от 23 января 2001 года "О местном государственном управлении и самоуправлении в Республике Казахстан", Правилами квотирования рабочих мест для инвалидов,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13 июня 2016 года № 498 "Об утверждении Правил квотирования рабочих мест для инвалидов" (зарегистрирован в Реестре государственной регистрации нормативных правовых актов под № 14010) акимат Есильского района Северо-Казахстанской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квоту рабочих мест для инвалидов от численности рабочих мест без учета рабочих мест на тяжелых работах, работах с вредными, опасными условиями труда,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Есильского района Северо-Казахстанской области "Об установлении квоты рабочих мест для инвалидов" от 19 марта 2019 года № 62 (опубликовано 28 марта 2019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под № 5259).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по истечении десяти календарных дней после дня его первого официально опубликования.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Есильского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Абдуллаев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Есильского района Северо-Казахстанской области от 30 декабря 2019 года № 296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Квота рабочих мест для трудоустройства инвалидов от численности рабочих мест без учета рабочих мест на тяжелых работах, работах с вредными, опасными условиями труда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94"/>
        <w:gridCol w:w="1763"/>
        <w:gridCol w:w="2503"/>
        <w:gridCol w:w="3240"/>
      </w:tblGrid>
      <w:tr>
        <w:trPr>
          <w:trHeight w:val="30" w:hRule="atLeast"/>
        </w:trPr>
        <w:tc>
          <w:tcPr>
            <w:tcW w:w="4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рабочих мест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 квоты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рабочих мест согласно установленной квоты (человек)</w:t>
            </w:r>
          </w:p>
        </w:tc>
      </w:tr>
      <w:tr>
        <w:trPr>
          <w:trHeight w:val="30" w:hRule="atLeast"/>
        </w:trPr>
        <w:tc>
          <w:tcPr>
            <w:tcW w:w="4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"Отдел образования акимата Есильского района Северо-Казахстанской области"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2 %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