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fadb" w14:textId="cf6f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24 апреля 2019 года № 93. Зарегистрировано Департаментом юстиции Северо-Казахстанской области 2 мая 2019 года № 5387.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Есильского района Северо-Казахстанской области от 20.09.2022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статьи 28 Конституционного закона Республики Казахстан "О выборах в Республике Казахстан"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Есильского района Северо-Казахстанской области от 20.09.2022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Есильского района Северо-Казахстанской области от 20.09.2022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Есильского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Есильской районной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Рахиев Куанышпай Баяхметович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апреля 2019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Есильского района Северо-Казахстанской области от "24" апреля 2019 года № 93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Есильского района Северо-Казахстанской области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Есильского района Северо-Казахстанской области от 26.06.2026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Амангельдинское, улица Школьная, район магазина "Жанна" (по согласованию).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Орнек, улица Школьная, район коммунального государственного учреждения "Орнекская основная школа имени Еслямя Зикибаева-известного поэта".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Мектеп, улица Школьная, район коммунального государственного учреждения "Мектепская основная школа".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Бескудук, улица Центральная, район магазина "Простор" (по согласованию).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щиты: село Черуновка, улица Мира, район здания Фельдшерского пункта.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щиты: село Булак, улица С. Муканова, район коммунального государственного учреждения "Булакская средняя школа".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щиты: село Актас, улица Женис, район коммунального государственного учреждения "Актасская основная школа".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Волошинка, улица Пушкина, район коммунального государственного учреждения "Аппарат акима Волошинского сельского округа акимата Есильского района Северо-Казахстанской области".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Ивано-Петровка, улица Украинская, район магазина "Золотая рыбка" (по согласованию).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Заградовка, улица Новоселова, район офиса товарищества с ограниченной ответственностью "Заградовское" (по согласованию).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Горное, улица Подгорная, район центра досуга "Достык".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Чириковка, улица Коваленко, район офиса товарищества с ограниченной ответственностью "Заречный" (по согласованию).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Караагаш, улица Абылайхана, район коммунального государственного учреждения "Караагашская основная школа".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щиты: село Ильинка, улица Закирова, район коммунального государственного учреждения "Ильинская средняя школа".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щиты: село Александровка, улица А.Байтурсынова, между магазином "Арина" и медицинским пунктом.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Корнеевка, улица Ленина, район магазина "Райгуль" (по согласованию).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Советское, улица Горькова, район магазина "Золушка" (по согласованию).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Николаевка, улица Школьная, район магазина "Авось" (по согласованию).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Спасовка, улица Интернациональная, район здания коммунального государственного учреждения "Аппарат акима Спасовского сельского округа акимата Есильского района Северо-Казахстанской области".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Тауагаш, улица Мектеп, район здания магазина "Лаура" (по согласованию).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Петровка, улица Бейбітшілік, район магазина "Шолпан" (по согласованию).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Берлик, улица Д.Аяганова, район коммунального государственного учреждения "Берликская начальная школа".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Покровка, улица Октябрьская, район отделения Казпочты (по согласованию).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щиты: село Мальцево, улица Береговая, район магазина "Вероника".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щиты: село Енбек, улица Школьная, район коммунального государственного учреждения "Енбекская начальная школа".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щиты: село Есильское, улица Жилой микрорайон, район магазина "Давай заглянем" (по согласованию).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Тарангул, улица Новая, район офиса товарищества с ограниченной ответственностью "Азия-Тарангул" (по согласованию).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щиты: село Двинск, улица Центральная, район коммунального государственного учреждения "Двинская начальная школа".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Ясновка, улица Молодежная, район коммунального государственного учреждения "Ясновский сельский Дом культуры" коммунального государственного учреждения "Аппарат акима Ясновского сельского округа акимата Есильского района Северо-Казахстанской области".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щиты: село Стрельниковка, улица Школьная, район здания сельского клуба товарищества с ограниченной ответственностью "Московское" (по согласованию).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Явленка, улица Ибраева, район республиканского государственного учреждения "Управление государственных доходов по Есильскому району Департамента государственных доходов по Северо-Казахстанской области Министерства финансов Республики Казахстан" (по согласованию).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щиты: село Явленка, улица Ершова, район рыночной площади.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Явленка, улица Ибраева, район магазина "Кулагер" (по согласованию).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Есильского района Северо-Казахстанской области от "24" апреля 2019 года № 93</w:t>
            </w:r>
          </w:p>
        </w:tc>
      </w:tr>
    </w:tbl>
    <w:bookmarkStart w:name="z2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встреч с избирателями на территории Есильского района Северо-Казахстанской области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Исключено постановлением акимата Есильского района Северо-Казахстанской области от 20.09.2022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