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c777e" w14:textId="6bc77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района имени Габита Мусрепова от 27 декабря 2018 года № 38-1 "Об утверждении бюджета района имени Габита Мусрепова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13 мая 2019 года № 47-1. Зарегистрировано Департаментом юстиции Северо-Казахстанской области 15 мая 2019 года № 5406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маслихат района имени Габита Мусрепова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имени Габита Мусрепова Северо-Казахстанской области "Об утверждении бюджета района имени Габита Мусрепова на 2019-2021 годы" от 27 декабря 2018 года № 38-1 (опубликовано 15 января 2019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5141)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районный бюджет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9 101 587,4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1 007 192 тысячи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35 723,4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88 179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7 970 493 тысячи тенге;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9 195 636,3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52 820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113 625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60 805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- 8 613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8 613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- 138 255,9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138 255,9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113 625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60 805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85 435,9 тысяч тенге.";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подпунктами 26)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"26) 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строительство 50-ти квартирного жилого дома с внешними инженерными сетями и благоустройством территории по улице Локомотивная в селе Новоишимское района имени Габита Мусрепова.";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подпунктами 14)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"14) проведение противоэпизоотических мероприятий;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изготовление проектно-сметной документации на капитальный ремонт средней школы.";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имени Габита Мусрепова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М.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Cекретарь маслихата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имени Габита Мусрепова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Е. Адильбеков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районного маслихата от ____мая 2019 года № 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от 27 декабря 2018 года № 38-1</w:t>
            </w:r>
          </w:p>
        </w:tc>
      </w:tr>
    </w:tbl>
    <w:bookmarkStart w:name="z39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имени Габита Мусрепова на 2019 год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0"/>
        <w:gridCol w:w="750"/>
        <w:gridCol w:w="1019"/>
        <w:gridCol w:w="1019"/>
        <w:gridCol w:w="5997"/>
        <w:gridCol w:w="2765"/>
      </w:tblGrid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9 101 587,4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1 007 192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13 275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13 275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435 000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435 000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257 213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27 849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293 204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271 956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ведения предпринимательской и профессиональной деятельности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16 548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35 723,4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услуг), государственными учреждениями, финансируемыми из государственного бюджета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услуг), государственными учреждениями, финансируемыми из государственного бюджета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23 807,4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23 807,4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88 179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73 979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73 979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7 970 493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7 955 493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7 955 493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Функцио-нальная группа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Функцио-нальная подгруппа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Админис-тратор бюд-жетных прог-рамм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Прог-рамма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9 195 636,3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341 245,7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250 982,9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17 754,4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17 754,4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132 170,3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121 746,6 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5 603,7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101 058,2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96 958,2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1 491,7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1 491,7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1 120,7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88 771,1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54 008,6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27 745,6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26 263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34 762,5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34 692,2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22 937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9 728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9 728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5 060 843,8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306 582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306 582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136 111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170 471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3 801 880,1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3 685 055,1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3 630 452,1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54 603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116 825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116 825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952 381,7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952 381,7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19 943,7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58 365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14 132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ребенка(детей)-сироту и ребенка (детей), оставшегося без попечения родителей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19 739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24 181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815 831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427 780,2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61 842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56 842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56 842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316 021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316 021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152 938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16 692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99 462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40 965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49 917,2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47 327,2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26 881,2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20 030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1 789 498,1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209 170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205 170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205 164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1 577 928,1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1 576 428,1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1 576 428,1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265 535,6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115 712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115 712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115 712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23 244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23 244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9 668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88 271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78 089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76 728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38 308,6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10 672,9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10 522,9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27 635,7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17 555,7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164 940,6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135 251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26 495,6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26 495,6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108 755,4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20 561,4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ветеринарных мероприятий по энзоотическим болезням животных 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75 429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12 271,6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12 271,6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11581,6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10 629,7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10 629,7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10 629,7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10 629,7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643 906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642 906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642 906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103 753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539 153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социально-значимым городским (сельским), пригородным и внутрирайонным сообщениям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75 217,8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11 174,8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11 174,8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11 174,8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64 043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48 143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24 744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в связи с изменением размера минимальной заработной платы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14 449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391 287,8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391 287,8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391 287,8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80 729,8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227 887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81 071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52 820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113 625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113 625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113 625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113 625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113 625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60 805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60 805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60 805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-8 613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-138 255,9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138 255,9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113 625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113 625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113 625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Функцио-нальная группа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Функцио-нальная под-группа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Админис-тратор бюд-жетных прог-рамм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Прог-рамма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60 805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60 805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60 805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85 435,9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85 435,9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85 435,9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